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581"/>
        <w:tblW w:w="10800" w:type="dxa"/>
        <w:tblLook w:val="04A0"/>
      </w:tblPr>
      <w:tblGrid>
        <w:gridCol w:w="4500"/>
        <w:gridCol w:w="2160"/>
        <w:gridCol w:w="4140"/>
      </w:tblGrid>
      <w:tr w:rsidR="00F137B2" w:rsidTr="00F137B2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F137B2" w:rsidRDefault="00F137B2" w:rsidP="00F137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5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137B2" w:rsidRDefault="00F137B2" w:rsidP="00F137B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F137B2" w:rsidRDefault="00F137B2" w:rsidP="00F137B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F137B2" w:rsidRDefault="00F137B2" w:rsidP="00F137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F137B2" w:rsidRDefault="00F137B2" w:rsidP="00F137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137B2" w:rsidRDefault="00F137B2" w:rsidP="00F137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F137B2" w:rsidRDefault="00F137B2" w:rsidP="00F137B2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8C6325" w:rsidRDefault="008C6325" w:rsidP="008C6325">
      <w:pPr>
        <w:rPr>
          <w:sz w:val="2"/>
          <w:szCs w:val="2"/>
        </w:rPr>
      </w:pPr>
    </w:p>
    <w:p w:rsidR="008C6325" w:rsidRDefault="008C6325" w:rsidP="008C6325">
      <w:pPr>
        <w:rPr>
          <w:sz w:val="2"/>
          <w:szCs w:val="2"/>
        </w:rPr>
        <w:sectPr w:rsidR="008C6325">
          <w:type w:val="continuous"/>
          <w:pgSz w:w="11905" w:h="16837"/>
          <w:pgMar w:top="0" w:right="0" w:bottom="0" w:left="0" w:header="0" w:footer="3" w:gutter="0"/>
          <w:cols w:space="720"/>
        </w:sectPr>
      </w:pPr>
    </w:p>
    <w:tbl>
      <w:tblPr>
        <w:tblW w:w="0" w:type="auto"/>
        <w:tblLook w:val="04A0"/>
      </w:tblPr>
      <w:tblGrid>
        <w:gridCol w:w="9571"/>
      </w:tblGrid>
      <w:tr w:rsidR="00F137B2" w:rsidRPr="00F137B2" w:rsidTr="006D52CE">
        <w:tc>
          <w:tcPr>
            <w:tcW w:w="9571" w:type="dxa"/>
            <w:hideMark/>
          </w:tcPr>
          <w:p w:rsidR="00F137B2" w:rsidRPr="000D2D1F" w:rsidRDefault="00F137B2" w:rsidP="00F137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37B2">
              <w:rPr>
                <w:rFonts w:ascii="Times New Roman" w:hAnsi="Times New Roman"/>
                <w:sz w:val="28"/>
                <w:szCs w:val="28"/>
              </w:rPr>
              <w:t>№</w:t>
            </w:r>
            <w:r w:rsidRPr="000D2D1F">
              <w:rPr>
                <w:rFonts w:ascii="Times New Roman" w:hAnsi="Times New Roman"/>
                <w:sz w:val="28"/>
                <w:szCs w:val="28"/>
              </w:rPr>
              <w:t xml:space="preserve"> 465 </w:t>
            </w:r>
            <w:r w:rsidRPr="00F137B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от </w:t>
            </w:r>
            <w:r w:rsidRPr="000D2D1F">
              <w:rPr>
                <w:rFonts w:ascii="Times New Roman" w:hAnsi="Times New Roman"/>
                <w:sz w:val="28"/>
                <w:szCs w:val="28"/>
              </w:rPr>
              <w:t>14</w:t>
            </w:r>
            <w:r w:rsidRPr="00F137B2">
              <w:rPr>
                <w:rFonts w:ascii="Times New Roman" w:hAnsi="Times New Roman"/>
                <w:sz w:val="28"/>
                <w:szCs w:val="28"/>
              </w:rPr>
              <w:t>.</w:t>
            </w:r>
            <w:r w:rsidRPr="000D2D1F">
              <w:rPr>
                <w:rFonts w:ascii="Times New Roman" w:hAnsi="Times New Roman"/>
                <w:sz w:val="28"/>
                <w:szCs w:val="28"/>
              </w:rPr>
              <w:t>11</w:t>
            </w:r>
            <w:r w:rsidRPr="00F137B2">
              <w:rPr>
                <w:rFonts w:ascii="Times New Roman" w:hAnsi="Times New Roman"/>
                <w:sz w:val="28"/>
                <w:szCs w:val="28"/>
              </w:rPr>
              <w:t>.2016 г.</w:t>
            </w:r>
          </w:p>
          <w:p w:rsidR="00F137B2" w:rsidRPr="000D2D1F" w:rsidRDefault="00F137B2" w:rsidP="00F137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37B2" w:rsidRPr="000D2D1F" w:rsidRDefault="00F137B2" w:rsidP="00F137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2D1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F137B2" w:rsidRPr="00F137B2" w:rsidRDefault="00F137B2" w:rsidP="00F137B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37B2">
              <w:rPr>
                <w:rFonts w:ascii="Times New Roman" w:hAnsi="Times New Roman"/>
                <w:sz w:val="28"/>
                <w:szCs w:val="28"/>
              </w:rPr>
              <w:t>Педагогам – организаторам</w:t>
            </w:r>
          </w:p>
          <w:p w:rsidR="00F137B2" w:rsidRPr="00F137B2" w:rsidRDefault="00F137B2" w:rsidP="00F137B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37B2">
              <w:rPr>
                <w:rFonts w:ascii="Times New Roman" w:hAnsi="Times New Roman"/>
                <w:sz w:val="28"/>
                <w:szCs w:val="28"/>
              </w:rPr>
              <w:t>Руководителям отрядов «</w:t>
            </w:r>
            <w:proofErr w:type="spellStart"/>
            <w:r w:rsidRPr="00F137B2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F137B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F137B2" w:rsidRPr="00F137B2" w:rsidRDefault="00F137B2" w:rsidP="008C6325">
      <w:pPr>
        <w:pStyle w:val="40"/>
        <w:shd w:val="clear" w:color="auto" w:fill="auto"/>
        <w:spacing w:after="315" w:line="210" w:lineRule="exact"/>
        <w:ind w:left="20"/>
      </w:pPr>
    </w:p>
    <w:p w:rsidR="008C6325" w:rsidRPr="00F137B2" w:rsidRDefault="008C6325" w:rsidP="008C6325">
      <w:pPr>
        <w:pStyle w:val="40"/>
        <w:shd w:val="clear" w:color="auto" w:fill="auto"/>
        <w:spacing w:after="315" w:line="210" w:lineRule="exact"/>
        <w:ind w:left="20"/>
        <w:rPr>
          <w:b/>
          <w:sz w:val="28"/>
          <w:szCs w:val="28"/>
        </w:rPr>
      </w:pPr>
      <w:r w:rsidRPr="00F137B2">
        <w:rPr>
          <w:b/>
          <w:sz w:val="28"/>
          <w:szCs w:val="28"/>
        </w:rPr>
        <w:t>О мероприятиях движения «ЮНАРМИЯ»</w:t>
      </w:r>
    </w:p>
    <w:p w:rsidR="008C6325" w:rsidRPr="00F137B2" w:rsidRDefault="008C6325" w:rsidP="008C6325">
      <w:pPr>
        <w:pStyle w:val="21"/>
        <w:shd w:val="clear" w:color="auto" w:fill="auto"/>
        <w:ind w:left="20" w:right="380" w:firstLine="720"/>
        <w:jc w:val="both"/>
        <w:rPr>
          <w:b/>
        </w:rPr>
      </w:pPr>
      <w:r>
        <w:t xml:space="preserve">Министерство образования и науки Республики Татарстан (далее - Министерство) информирует о том, что в соответствии с письмами </w:t>
      </w:r>
      <w:proofErr w:type="spellStart"/>
      <w:r>
        <w:t>Д.В.Труненкова</w:t>
      </w:r>
      <w:proofErr w:type="spellEnd"/>
      <w:r>
        <w:t>, начальника Главного штаба Всероссийского военно-патриотического общественного движения «ЮНАРМИЯ» (далее - ВВПОД «ЮНАРМИЯ</w:t>
      </w:r>
      <w:r w:rsidRPr="00F137B2">
        <w:rPr>
          <w:b/>
        </w:rPr>
        <w:t xml:space="preserve">»), от 24.10.2016№2410-3 объявлен </w:t>
      </w:r>
      <w:r w:rsidRPr="000D2D1F">
        <w:rPr>
          <w:b/>
          <w:sz w:val="28"/>
          <w:szCs w:val="28"/>
          <w:u w:val="single"/>
        </w:rPr>
        <w:t xml:space="preserve">конкурс </w:t>
      </w:r>
      <w:r w:rsidRPr="000D2D1F">
        <w:rPr>
          <w:b/>
          <w:i/>
          <w:sz w:val="28"/>
          <w:szCs w:val="28"/>
          <w:u w:val="single"/>
        </w:rPr>
        <w:t>на создание музыки и слов Гимна ВВПОД «ЮНАРМИЯ</w:t>
      </w:r>
      <w:r w:rsidRPr="000D2D1F">
        <w:rPr>
          <w:b/>
          <w:i/>
          <w:u w:val="single"/>
        </w:rPr>
        <w:t>».</w:t>
      </w:r>
      <w:r w:rsidRPr="00F137B2">
        <w:rPr>
          <w:b/>
        </w:rPr>
        <w:t xml:space="preserve"> Конкурс проходит с 31.10.2016 по 28.04.2017. Работы на </w:t>
      </w:r>
      <w:r w:rsidR="00B80DEB">
        <w:rPr>
          <w:b/>
        </w:rPr>
        <w:t xml:space="preserve">муниципальный </w:t>
      </w:r>
      <w:r w:rsidRPr="00F137B2">
        <w:rPr>
          <w:b/>
        </w:rPr>
        <w:t xml:space="preserve"> </w:t>
      </w:r>
      <w:r w:rsidR="000D2D1F">
        <w:rPr>
          <w:b/>
        </w:rPr>
        <w:t xml:space="preserve">этап конкурса принимаются до </w:t>
      </w:r>
      <w:r w:rsidR="000D2D1F" w:rsidRPr="000D2D1F">
        <w:rPr>
          <w:b/>
        </w:rPr>
        <w:t xml:space="preserve">10 </w:t>
      </w:r>
      <w:r w:rsidRPr="00F137B2">
        <w:rPr>
          <w:b/>
        </w:rPr>
        <w:t>декабря 2016 года.</w:t>
      </w:r>
    </w:p>
    <w:p w:rsidR="008C6325" w:rsidRPr="000D2D1F" w:rsidRDefault="008C6325" w:rsidP="008C6325">
      <w:pPr>
        <w:pStyle w:val="21"/>
        <w:shd w:val="clear" w:color="auto" w:fill="auto"/>
        <w:ind w:left="20" w:right="380" w:firstLine="720"/>
        <w:jc w:val="both"/>
        <w:rPr>
          <w:b/>
        </w:rPr>
      </w:pPr>
      <w:r>
        <w:t>Главный штаб ВВПОД «ЮНАРМИЯ» приглашает юнармейцев принять участие во</w:t>
      </w:r>
      <w:r>
        <w:rPr>
          <w:rStyle w:val="23"/>
        </w:rPr>
        <w:t xml:space="preserve"> </w:t>
      </w:r>
      <w:r w:rsidRPr="000D2D1F">
        <w:rPr>
          <w:rStyle w:val="23"/>
          <w:b w:val="0"/>
          <w:i/>
          <w:sz w:val="28"/>
          <w:szCs w:val="28"/>
          <w:u w:val="single"/>
        </w:rPr>
        <w:t>II</w:t>
      </w:r>
      <w:r w:rsidRPr="000D2D1F">
        <w:rPr>
          <w:b/>
          <w:i/>
          <w:sz w:val="28"/>
          <w:szCs w:val="28"/>
          <w:u w:val="single"/>
        </w:rPr>
        <w:t xml:space="preserve"> Всероссийском конкурсе военного плаката «Родная Армия»</w:t>
      </w:r>
      <w:r w:rsidRPr="000D2D1F">
        <w:rPr>
          <w:b/>
          <w:i/>
          <w:sz w:val="28"/>
          <w:szCs w:val="28"/>
        </w:rPr>
        <w:t>,</w:t>
      </w:r>
      <w:r>
        <w:t xml:space="preserve"> проводимом Министерством обороны Российской Федерации (Письмо от 27.10.2016 №2710-</w:t>
      </w:r>
      <w:r w:rsidR="000D2D1F">
        <w:t xml:space="preserve">5). </w:t>
      </w:r>
      <w:r w:rsidR="000D2D1F" w:rsidRPr="000D2D1F">
        <w:rPr>
          <w:b/>
        </w:rPr>
        <w:t>Прием работ на муниципальный этап конкурса продолжается до 20</w:t>
      </w:r>
      <w:r w:rsidRPr="000D2D1F">
        <w:rPr>
          <w:b/>
        </w:rPr>
        <w:t xml:space="preserve"> ноября 2016 года.</w:t>
      </w:r>
    </w:p>
    <w:p w:rsidR="000D2D1F" w:rsidRDefault="008C6325" w:rsidP="008C6325">
      <w:pPr>
        <w:pStyle w:val="21"/>
        <w:shd w:val="clear" w:color="auto" w:fill="auto"/>
        <w:ind w:left="20" w:right="380" w:firstLine="720"/>
        <w:jc w:val="both"/>
      </w:pPr>
      <w:r>
        <w:t xml:space="preserve">Все конкурсные работы принимаются по адресу: </w:t>
      </w:r>
      <w:r w:rsidR="000D2D1F">
        <w:t>МКУ «Управление образования»</w:t>
      </w:r>
      <w:proofErr w:type="gramStart"/>
      <w:r w:rsidR="000D2D1F">
        <w:t xml:space="preserve"> ,</w:t>
      </w:r>
      <w:proofErr w:type="gramEnd"/>
      <w:r w:rsidR="000D2D1F">
        <w:t xml:space="preserve">  отдел ДО, </w:t>
      </w:r>
      <w:proofErr w:type="spellStart"/>
      <w:r w:rsidR="000D2D1F">
        <w:t>Хабирова</w:t>
      </w:r>
      <w:proofErr w:type="spellEnd"/>
      <w:r w:rsidR="000D2D1F">
        <w:t xml:space="preserve"> Д.М. </w:t>
      </w:r>
    </w:p>
    <w:p w:rsidR="008C6325" w:rsidRDefault="008C6325" w:rsidP="008C6325">
      <w:pPr>
        <w:pStyle w:val="21"/>
        <w:shd w:val="clear" w:color="auto" w:fill="auto"/>
        <w:ind w:left="20" w:right="380" w:firstLine="720"/>
        <w:jc w:val="both"/>
      </w:pPr>
      <w:r>
        <w:t xml:space="preserve">Главный штаб ВВПОД «ЮНАРМИЯ» информирует о том, что с целью </w:t>
      </w:r>
      <w:proofErr w:type="gramStart"/>
      <w:r>
        <w:t>оценки уровня географической</w:t>
      </w:r>
      <w:r w:rsidR="00A24BCE">
        <w:t xml:space="preserve"> грамотности населения России</w:t>
      </w:r>
      <w:proofErr w:type="gramEnd"/>
      <w:r w:rsidR="00A24BCE">
        <w:t xml:space="preserve"> </w:t>
      </w:r>
      <w:r w:rsidR="00A24BCE" w:rsidRPr="00A24BCE">
        <w:rPr>
          <w:b/>
        </w:rPr>
        <w:t>18</w:t>
      </w:r>
      <w:r w:rsidRPr="00A24BCE">
        <w:rPr>
          <w:b/>
        </w:rPr>
        <w:t xml:space="preserve"> ноября 2016 года Всероссийская общественная организация «Русское географическое общество» проводит</w:t>
      </w:r>
      <w:r w:rsidRPr="00A24BCE">
        <w:rPr>
          <w:rStyle w:val="23"/>
          <w:b w:val="0"/>
        </w:rPr>
        <w:t xml:space="preserve"> II</w:t>
      </w:r>
      <w:r w:rsidRPr="00A24BCE">
        <w:rPr>
          <w:b/>
        </w:rPr>
        <w:t xml:space="preserve"> Всероссийский географический диктант - 2016</w:t>
      </w:r>
      <w:r>
        <w:t xml:space="preserve"> (Письмо от 08.10.2016 №0811-2). Для участия во</w:t>
      </w:r>
      <w:r>
        <w:rPr>
          <w:rStyle w:val="23"/>
        </w:rPr>
        <w:t xml:space="preserve"> II</w:t>
      </w:r>
      <w:r>
        <w:t xml:space="preserve"> Всероссийском географическом диктанте приглашаются </w:t>
      </w:r>
      <w:proofErr w:type="spellStart"/>
      <w:r>
        <w:t>юнармейцы</w:t>
      </w:r>
      <w:proofErr w:type="gramStart"/>
      <w:r>
        <w:t>.</w:t>
      </w:r>
      <w:r w:rsidR="00A24BCE">
        <w:t>К</w:t>
      </w:r>
      <w:proofErr w:type="gramEnd"/>
      <w:r w:rsidR="00A24BCE">
        <w:t>онкурсные</w:t>
      </w:r>
      <w:proofErr w:type="spellEnd"/>
      <w:r w:rsidR="00A24BCE">
        <w:t xml:space="preserve"> работы направить на электронный адрес </w:t>
      </w:r>
      <w:hyperlink r:id="rId7" w:history="1">
        <w:r w:rsidR="00A24BCE" w:rsidRPr="0094276C">
          <w:rPr>
            <w:rStyle w:val="a3"/>
            <w:shd w:val="clear" w:color="auto" w:fill="FFFFFF"/>
            <w:lang w:eastAsia="en-US"/>
          </w:rPr>
          <w:t>habirova_63@mail.ru</w:t>
        </w:r>
      </w:hyperlink>
      <w:r w:rsidR="00A24BCE">
        <w:rPr>
          <w:rStyle w:val="24"/>
          <w:lang w:val="ru-RU"/>
        </w:rPr>
        <w:t xml:space="preserve"> </w:t>
      </w:r>
    </w:p>
    <w:p w:rsidR="008C6325" w:rsidRDefault="008C6325" w:rsidP="008C6325">
      <w:pPr>
        <w:pStyle w:val="21"/>
        <w:shd w:val="clear" w:color="auto" w:fill="auto"/>
        <w:ind w:left="20" w:right="380" w:firstLine="720"/>
        <w:jc w:val="both"/>
      </w:pPr>
      <w:r>
        <w:t xml:space="preserve">Подробную информацию можно получить у начальника штаба регионального отделения ВВПОД «ЮНАРМИЯ» Республики Татарстан, генерал-майора запаса Александра Ильича Бородина </w:t>
      </w:r>
      <w:proofErr w:type="gramStart"/>
      <w:r>
        <w:t>по</w:t>
      </w:r>
      <w:proofErr w:type="gramEnd"/>
      <w:r>
        <w:t xml:space="preserve"> тел.: (843) 5100-149, 5-71-22-35.</w:t>
      </w:r>
    </w:p>
    <w:p w:rsidR="00A24BCE" w:rsidRPr="00A24BCE" w:rsidRDefault="008C6325" w:rsidP="00A24BCE">
      <w:pPr>
        <w:pStyle w:val="21"/>
        <w:shd w:val="clear" w:color="auto" w:fill="auto"/>
        <w:spacing w:after="356"/>
        <w:ind w:left="20" w:right="380" w:firstLine="720"/>
        <w:jc w:val="both"/>
        <w:rPr>
          <w:rStyle w:val="24"/>
          <w:u w:val="none"/>
          <w:lang w:val="ru-RU"/>
        </w:rPr>
      </w:pPr>
      <w:r>
        <w:t xml:space="preserve">Информацию о проделанной работе необходимо направить на электронный адрес штаба: </w:t>
      </w:r>
      <w:hyperlink r:id="rId8" w:history="1">
        <w:r w:rsidR="00A24BCE" w:rsidRPr="00A24BCE">
          <w:rPr>
            <w:rStyle w:val="a3"/>
            <w:u w:val="none"/>
            <w:shd w:val="clear" w:color="auto" w:fill="FFFFFF"/>
            <w:lang w:eastAsia="en-US"/>
          </w:rPr>
          <w:t>habirova_63@mail.ru</w:t>
        </w:r>
      </w:hyperlink>
    </w:p>
    <w:p w:rsidR="00A24BCE" w:rsidRDefault="00A24BCE" w:rsidP="00A24BCE">
      <w:pPr>
        <w:pStyle w:val="21"/>
        <w:shd w:val="clear" w:color="auto" w:fill="auto"/>
        <w:spacing w:after="356"/>
        <w:ind w:left="20" w:right="380" w:firstLine="720"/>
        <w:jc w:val="both"/>
        <w:rPr>
          <w:rStyle w:val="24"/>
          <w:u w:val="none"/>
          <w:lang w:val="ru-RU"/>
        </w:rPr>
      </w:pPr>
      <w:r w:rsidRPr="00A24BCE">
        <w:rPr>
          <w:rStyle w:val="24"/>
          <w:u w:val="none"/>
          <w:lang w:val="ru-RU"/>
        </w:rPr>
        <w:t>И.О.</w:t>
      </w:r>
      <w:r>
        <w:rPr>
          <w:rStyle w:val="24"/>
          <w:u w:val="none"/>
          <w:lang w:val="ru-RU"/>
        </w:rPr>
        <w:t>начальника МКУ «Управление образования»:                 Шакирова Р.М.</w:t>
      </w:r>
    </w:p>
    <w:p w:rsidR="00A24BCE" w:rsidRDefault="00A24BCE" w:rsidP="00A24BCE">
      <w:pPr>
        <w:pStyle w:val="21"/>
        <w:shd w:val="clear" w:color="auto" w:fill="auto"/>
        <w:spacing w:after="356"/>
        <w:ind w:left="20" w:right="380" w:firstLine="720"/>
        <w:jc w:val="both"/>
        <w:rPr>
          <w:rStyle w:val="24"/>
          <w:u w:val="none"/>
          <w:lang w:val="ru-RU"/>
        </w:rPr>
      </w:pPr>
    </w:p>
    <w:p w:rsidR="008C6325" w:rsidRPr="00A24BCE" w:rsidRDefault="00A24BCE" w:rsidP="00A24BCE">
      <w:pPr>
        <w:pStyle w:val="21"/>
        <w:shd w:val="clear" w:color="auto" w:fill="auto"/>
        <w:spacing w:after="356"/>
        <w:ind w:left="20" w:right="380" w:firstLine="720"/>
        <w:jc w:val="both"/>
      </w:pPr>
      <w:proofErr w:type="spellStart"/>
      <w:r>
        <w:rPr>
          <w:rStyle w:val="24"/>
          <w:u w:val="none"/>
          <w:lang w:val="ru-RU"/>
        </w:rPr>
        <w:t>Исп.Д.М.Хабирова</w:t>
      </w:r>
      <w:proofErr w:type="spellEnd"/>
      <w:r>
        <w:rPr>
          <w:rStyle w:val="24"/>
          <w:u w:val="none"/>
          <w:lang w:val="ru-RU"/>
        </w:rPr>
        <w:t xml:space="preserve"> </w:t>
      </w:r>
      <w:r w:rsidR="008C6325" w:rsidRPr="00A24BCE">
        <w:br w:type="page"/>
      </w:r>
    </w:p>
    <w:p w:rsidR="008C6325" w:rsidRDefault="008C6325" w:rsidP="008C6325">
      <w:pPr>
        <w:framePr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inline distT="0" distB="0" distL="0" distR="0">
            <wp:extent cx="1983105" cy="3917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25" w:rsidRDefault="008C6325" w:rsidP="008C6325">
      <w:pPr>
        <w:pStyle w:val="a7"/>
        <w:framePr w:wrap="notBeside" w:vAnchor="text" w:hAnchor="text" w:xAlign="center" w:y="1"/>
        <w:shd w:val="clear" w:color="auto" w:fill="auto"/>
        <w:spacing w:line="150" w:lineRule="exact"/>
        <w:jc w:val="center"/>
      </w:pPr>
      <w:r>
        <w:t>ВСЕРОССИЙСКОЕ</w:t>
      </w:r>
    </w:p>
    <w:p w:rsidR="008C6325" w:rsidRDefault="008C6325" w:rsidP="008C6325">
      <w:pPr>
        <w:pStyle w:val="a7"/>
        <w:framePr w:wrap="notBeside" w:vAnchor="text" w:hAnchor="text" w:xAlign="center" w:y="1"/>
        <w:shd w:val="clear" w:color="auto" w:fill="auto"/>
        <w:spacing w:line="150" w:lineRule="exact"/>
        <w:jc w:val="center"/>
      </w:pPr>
      <w:r>
        <w:t>ВОЕННО-ПАТРИОТИЧЕСКОЕ ДВИЖЕНИЕ</w:t>
      </w:r>
    </w:p>
    <w:p w:rsidR="008C6325" w:rsidRDefault="008C6325" w:rsidP="008C6325">
      <w:pPr>
        <w:rPr>
          <w:sz w:val="2"/>
          <w:szCs w:val="2"/>
        </w:rPr>
      </w:pPr>
    </w:p>
    <w:p w:rsidR="008C6325" w:rsidRPr="00A24BCE" w:rsidRDefault="008C6325" w:rsidP="008C6325">
      <w:pPr>
        <w:pStyle w:val="a4"/>
        <w:shd w:val="clear" w:color="auto" w:fill="auto"/>
        <w:spacing w:before="603" w:after="29" w:line="170" w:lineRule="exact"/>
        <w:ind w:left="2320" w:firstLine="0"/>
        <w:rPr>
          <w:sz w:val="24"/>
          <w:szCs w:val="24"/>
        </w:rPr>
      </w:pPr>
      <w:r w:rsidRPr="00A24BCE">
        <w:rPr>
          <w:sz w:val="24"/>
          <w:szCs w:val="24"/>
        </w:rPr>
        <w:t xml:space="preserve">ЮНАРМИЯ РЕСПУБЛИКА ТАТАРСТАН </w:t>
      </w:r>
      <w:r w:rsidRPr="00A24BCE">
        <w:rPr>
          <w:sz w:val="24"/>
          <w:szCs w:val="24"/>
          <w:lang w:eastAsia="en-US"/>
        </w:rPr>
        <w:t>&lt;</w:t>
      </w:r>
      <w:hyperlink r:id="rId10" w:history="1">
        <w:r w:rsidRPr="00A24BCE">
          <w:rPr>
            <w:rStyle w:val="a3"/>
            <w:sz w:val="24"/>
            <w:szCs w:val="24"/>
            <w:lang w:val="en-US" w:eastAsia="en-US"/>
          </w:rPr>
          <w:t>unarmiyart</w:t>
        </w:r>
        <w:r w:rsidRPr="00A24BCE">
          <w:rPr>
            <w:rStyle w:val="a3"/>
            <w:sz w:val="24"/>
            <w:szCs w:val="24"/>
            <w:lang w:eastAsia="en-US"/>
          </w:rPr>
          <w:t>@</w:t>
        </w:r>
        <w:r w:rsidRPr="00A24BCE">
          <w:rPr>
            <w:rStyle w:val="a3"/>
            <w:sz w:val="24"/>
            <w:szCs w:val="24"/>
            <w:lang w:val="en-US" w:eastAsia="en-US"/>
          </w:rPr>
          <w:t>mail</w:t>
        </w:r>
        <w:r w:rsidRPr="00A24BCE">
          <w:rPr>
            <w:rStyle w:val="a3"/>
            <w:sz w:val="24"/>
            <w:szCs w:val="24"/>
            <w:lang w:eastAsia="en-US"/>
          </w:rPr>
          <w:t>.</w:t>
        </w:r>
        <w:r w:rsidRPr="00A24BCE">
          <w:rPr>
            <w:rStyle w:val="a3"/>
            <w:sz w:val="24"/>
            <w:szCs w:val="24"/>
            <w:lang w:val="en-US" w:eastAsia="en-US"/>
          </w:rPr>
          <w:t>ru</w:t>
        </w:r>
      </w:hyperlink>
      <w:r w:rsidRPr="00A24BCE">
        <w:rPr>
          <w:sz w:val="24"/>
          <w:szCs w:val="24"/>
          <w:lang w:eastAsia="en-US"/>
        </w:rPr>
        <w:t>&gt;</w:t>
      </w:r>
    </w:p>
    <w:p w:rsidR="008C6325" w:rsidRPr="00A24BCE" w:rsidRDefault="008C6325" w:rsidP="008C6325">
      <w:pPr>
        <w:pStyle w:val="a4"/>
        <w:shd w:val="clear" w:color="auto" w:fill="auto"/>
        <w:spacing w:after="164" w:line="170" w:lineRule="exact"/>
        <w:ind w:left="9140" w:firstLine="0"/>
        <w:rPr>
          <w:sz w:val="24"/>
          <w:szCs w:val="24"/>
        </w:rPr>
      </w:pPr>
      <w:r w:rsidRPr="00A24BCE">
        <w:rPr>
          <w:sz w:val="24"/>
          <w:szCs w:val="24"/>
        </w:rPr>
        <w:t>Приложение</w:t>
      </w:r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/>
        <w:ind w:left="4440"/>
        <w:rPr>
          <w:sz w:val="24"/>
          <w:szCs w:val="24"/>
        </w:rPr>
      </w:pPr>
      <w:bookmarkStart w:id="0" w:name="bookmark0"/>
      <w:r w:rsidRPr="00A24BCE">
        <w:rPr>
          <w:sz w:val="24"/>
          <w:szCs w:val="24"/>
        </w:rPr>
        <w:t>ПОЛОЖЕНИЕ</w:t>
      </w:r>
      <w:bookmarkEnd w:id="0"/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/>
        <w:ind w:left="20" w:right="480"/>
        <w:jc w:val="both"/>
        <w:rPr>
          <w:sz w:val="24"/>
          <w:szCs w:val="24"/>
        </w:rPr>
      </w:pPr>
      <w:bookmarkStart w:id="1" w:name="bookmark1"/>
      <w:r w:rsidRPr="00A24BCE">
        <w:rPr>
          <w:sz w:val="24"/>
          <w:szCs w:val="24"/>
        </w:rPr>
        <w:t>О КОНКУРСЕ НА ПРОЕКТ ЛУ</w:t>
      </w:r>
      <w:r w:rsidR="00A24BCE" w:rsidRPr="00A24BCE">
        <w:rPr>
          <w:sz w:val="24"/>
          <w:szCs w:val="24"/>
        </w:rPr>
        <w:t xml:space="preserve">ЧШЕЙ АВТОРСКОЙ ОРИГИНАЛЬНОЙ </w:t>
      </w:r>
      <w:proofErr w:type="spellStart"/>
      <w:r w:rsidR="00A24BCE" w:rsidRPr="00A24BCE">
        <w:rPr>
          <w:sz w:val="24"/>
          <w:szCs w:val="24"/>
        </w:rPr>
        <w:t>Му</w:t>
      </w:r>
      <w:r w:rsidRPr="00A24BCE">
        <w:rPr>
          <w:sz w:val="24"/>
          <w:szCs w:val="24"/>
        </w:rPr>
        <w:t>ЗЫКАЛЬНОЙ</w:t>
      </w:r>
      <w:proofErr w:type="spellEnd"/>
      <w:r w:rsidRPr="00A24BCE">
        <w:rPr>
          <w:sz w:val="24"/>
          <w:szCs w:val="24"/>
        </w:rPr>
        <w:t xml:space="preserve"> РЕДАКЦИИ И ТЕКСТА ГИМНА ВСЕРОСИЙСКОГО ВОЕННО-ПАТРИОТИЧЕСКОГО ОБЩЕСТВЕННОГО ДВИЖЕНИЯ</w:t>
      </w:r>
      <w:bookmarkEnd w:id="1"/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 w:after="285"/>
        <w:ind w:left="4440"/>
        <w:rPr>
          <w:sz w:val="24"/>
          <w:szCs w:val="24"/>
        </w:rPr>
      </w:pPr>
      <w:bookmarkStart w:id="2" w:name="bookmark2"/>
      <w:r w:rsidRPr="00A24BCE">
        <w:rPr>
          <w:sz w:val="24"/>
          <w:szCs w:val="24"/>
        </w:rPr>
        <w:t>«ЮНАРМИЯ»</w:t>
      </w:r>
      <w:bookmarkEnd w:id="2"/>
    </w:p>
    <w:p w:rsidR="008C6325" w:rsidRPr="00A24BCE" w:rsidRDefault="00A24BCE" w:rsidP="008C6325">
      <w:pPr>
        <w:pStyle w:val="22"/>
        <w:keepNext/>
        <w:keepLines/>
        <w:shd w:val="clear" w:color="auto" w:fill="auto"/>
        <w:spacing w:before="0" w:after="164" w:line="170" w:lineRule="exact"/>
        <w:ind w:left="4040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>1. Учредит</w:t>
      </w:r>
      <w:r w:rsidR="008C6325" w:rsidRPr="00A24BCE">
        <w:rPr>
          <w:sz w:val="24"/>
          <w:szCs w:val="24"/>
        </w:rPr>
        <w:t>ели конкурса</w:t>
      </w:r>
      <w:bookmarkEnd w:id="3"/>
    </w:p>
    <w:p w:rsidR="008C6325" w:rsidRPr="00A24BCE" w:rsidRDefault="008C6325" w:rsidP="008C6325">
      <w:pPr>
        <w:pStyle w:val="a4"/>
        <w:numPr>
          <w:ilvl w:val="0"/>
          <w:numId w:val="1"/>
        </w:numPr>
        <w:shd w:val="clear" w:color="auto" w:fill="auto"/>
        <w:tabs>
          <w:tab w:val="left" w:pos="455"/>
        </w:tabs>
        <w:spacing w:line="226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Учредителем конкурса является Главный Штаб Всероссийского военно-патриотического общественного движения «ЮНАРМИЯ» (далее ВВПОД «ЮНАРМИЯ»).</w:t>
      </w:r>
    </w:p>
    <w:p w:rsidR="008C6325" w:rsidRPr="00A24BCE" w:rsidRDefault="008C6325" w:rsidP="008C6325">
      <w:pPr>
        <w:pStyle w:val="a4"/>
        <w:numPr>
          <w:ilvl w:val="0"/>
          <w:numId w:val="1"/>
        </w:numPr>
        <w:shd w:val="clear" w:color="auto" w:fill="auto"/>
        <w:tabs>
          <w:tab w:val="left" w:pos="421"/>
        </w:tabs>
        <w:spacing w:after="285"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Организатором-исполнителем является отдел обеспечения и организации мероприятий ВВПОД «ЮНАРМИЯ».</w:t>
      </w:r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 w:after="154" w:line="170" w:lineRule="exact"/>
        <w:ind w:left="3840"/>
        <w:rPr>
          <w:sz w:val="24"/>
          <w:szCs w:val="24"/>
        </w:rPr>
      </w:pPr>
      <w:bookmarkStart w:id="4" w:name="bookmark4"/>
      <w:r w:rsidRPr="00A24BCE">
        <w:rPr>
          <w:sz w:val="24"/>
          <w:szCs w:val="24"/>
        </w:rPr>
        <w:t>2. Цель проведения конкурса</w:t>
      </w:r>
      <w:bookmarkEnd w:id="4"/>
    </w:p>
    <w:p w:rsidR="008C6325" w:rsidRPr="00A24BCE" w:rsidRDefault="008C6325" w:rsidP="008C6325">
      <w:pPr>
        <w:pStyle w:val="a4"/>
        <w:numPr>
          <w:ilvl w:val="1"/>
          <w:numId w:val="1"/>
        </w:numPr>
        <w:shd w:val="clear" w:color="auto" w:fill="auto"/>
        <w:tabs>
          <w:tab w:val="left" w:pos="415"/>
        </w:tabs>
        <w:spacing w:line="232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Целью Конкурса является создание официального Гимна ВВПОД «ЮНАРМИЯ» как высокохудожественного музыкально-поэтического произведения, влияющего на повышение гражданского сознания участников ВВПОД «ЮНАРМИЯ» и формирование у них чувства патриотизма, уважения к истории и традициям родной страны.</w:t>
      </w:r>
    </w:p>
    <w:p w:rsidR="008C6325" w:rsidRPr="00A24BCE" w:rsidRDefault="008C6325" w:rsidP="008C6325">
      <w:pPr>
        <w:pStyle w:val="a4"/>
        <w:numPr>
          <w:ilvl w:val="1"/>
          <w:numId w:val="1"/>
        </w:numPr>
        <w:shd w:val="clear" w:color="auto" w:fill="auto"/>
        <w:tabs>
          <w:tab w:val="left" w:pos="368"/>
        </w:tabs>
        <w:spacing w:after="290"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Отбор лучшего проекта музыкальной редакции и текста гимна.</w:t>
      </w:r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 w:after="159" w:line="170" w:lineRule="exact"/>
        <w:ind w:left="4040"/>
        <w:rPr>
          <w:sz w:val="24"/>
          <w:szCs w:val="24"/>
        </w:rPr>
      </w:pPr>
      <w:bookmarkStart w:id="5" w:name="bookmark5"/>
      <w:r w:rsidRPr="00A24BCE">
        <w:rPr>
          <w:sz w:val="24"/>
          <w:szCs w:val="24"/>
        </w:rPr>
        <w:t>3.Конкурсная комиссия</w:t>
      </w:r>
      <w:bookmarkEnd w:id="5"/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92"/>
        </w:tabs>
        <w:spacing w:line="232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Для проведения конкурса создается конкурсная комиссия в составе не более 11 человек. В состав конкурсной комиссии могут быть включены учредители, сотрудники Главного Штаба ВВПОД «ЮНАРМИЯ», представители Министерства обороны России, общественных организаций, специалисты в области культуры, литературы, истории и музыки.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68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Состав конкурсной комиссии утверждается приказом Руководителя Главного Штаба ВВПОД «ЮНАРМИЯ».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74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Конкурсная комиссия из своего состава избирает Председателя комиссии, его заместителя и секретаря.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74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Конкурсная комиссия осуществляет свою деятельность на общественных началах.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68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Заседание конкурсной комиссии ведет Председатель конкурсной комиссии, а в его отсутствие - его заместитель.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438"/>
        </w:tabs>
        <w:spacing w:line="232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Координацию и обеспечение деятельности конкурсной комиссии осуществляет отдел методической работы, обеспечения и организации мероприятий ВВПОД «ЮНАРМИЯ».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374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Конкурсная комиссия при проведении конкурса: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line="232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принимает проекты Гимна;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line="232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рассматривает принятые проекты Гимна;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34"/>
        </w:tabs>
        <w:spacing w:line="232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определяет победителя конкурса, организует церемонию награждения;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after="29" w:line="170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организует освещение в средствах массовой информации конкурсных мероприятий;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line="170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организует работу по подготовке окончательной версии исполнения Гимна;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line="226" w:lineRule="exact"/>
        <w:ind w:left="380"/>
        <w:rPr>
          <w:sz w:val="24"/>
          <w:szCs w:val="24"/>
        </w:rPr>
      </w:pPr>
      <w:r w:rsidRPr="00A24BCE">
        <w:rPr>
          <w:sz w:val="24"/>
          <w:szCs w:val="24"/>
        </w:rPr>
        <w:t>имеет право давать разъяснения и комментарии о проекте Гимна.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409"/>
        </w:tabs>
        <w:spacing w:line="226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Для исследования проектов Гимна, представленных на конкурс, конкурсная комиссия может сформировать жюри конкурса, численный состав которого не может превышать девяти человек. Порядок и способ оценки представленных проектов Гимна определяется конкурсной комиссией самостоятельно.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line="226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Конкурсная комиссия на отборочном этапе конкурса вправе пригласить независимого эксперта (независимых экспертов) на безвозмездной основе для изучения конкурсных проектов.</w:t>
      </w:r>
    </w:p>
    <w:p w:rsidR="008C6325" w:rsidRPr="00A24BCE" w:rsidRDefault="008C6325" w:rsidP="008C6325">
      <w:pPr>
        <w:pStyle w:val="a4"/>
        <w:numPr>
          <w:ilvl w:val="0"/>
          <w:numId w:val="2"/>
        </w:numPr>
        <w:shd w:val="clear" w:color="auto" w:fill="auto"/>
        <w:tabs>
          <w:tab w:val="left" w:pos="473"/>
        </w:tabs>
        <w:spacing w:after="285"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Конкурсная комиссия ведет протокол каждого своего заседания.</w:t>
      </w:r>
    </w:p>
    <w:p w:rsidR="008C6325" w:rsidRPr="00A24BCE" w:rsidRDefault="008C6325" w:rsidP="008C6325">
      <w:pPr>
        <w:pStyle w:val="22"/>
        <w:keepNext/>
        <w:keepLines/>
        <w:shd w:val="clear" w:color="auto" w:fill="auto"/>
        <w:spacing w:before="0" w:after="164" w:line="170" w:lineRule="exact"/>
        <w:ind w:left="3840"/>
        <w:rPr>
          <w:sz w:val="24"/>
          <w:szCs w:val="24"/>
        </w:rPr>
      </w:pPr>
      <w:bookmarkStart w:id="6" w:name="bookmark6"/>
      <w:r w:rsidRPr="00A24BCE">
        <w:rPr>
          <w:sz w:val="24"/>
          <w:szCs w:val="24"/>
        </w:rPr>
        <w:t>4. Условия участия в конкурсе</w:t>
      </w:r>
      <w:bookmarkEnd w:id="6"/>
    </w:p>
    <w:p w:rsidR="008C6325" w:rsidRPr="00A24BCE" w:rsidRDefault="008C6325" w:rsidP="008C6325">
      <w:pPr>
        <w:pStyle w:val="a4"/>
        <w:numPr>
          <w:ilvl w:val="0"/>
          <w:numId w:val="4"/>
        </w:numPr>
        <w:shd w:val="clear" w:color="auto" w:fill="auto"/>
        <w:tabs>
          <w:tab w:val="left" w:pos="490"/>
        </w:tabs>
        <w:spacing w:line="226" w:lineRule="exact"/>
        <w:ind w:left="20" w:right="4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В Конкурсе могут принимать участие физические и юридические лица, общественные объединения, профессиональные и самодеятельные композиторы, поэты, музыкальные и другие коллективы, творческие студии, союзы, учебные заведения и отдельные специалисты, а также иные организации и граждане.</w:t>
      </w:r>
    </w:p>
    <w:p w:rsidR="008C6325" w:rsidRPr="00A24BCE" w:rsidRDefault="008C6325" w:rsidP="008C6325">
      <w:pPr>
        <w:framePr w:w="1562" w:h="1533" w:wrap="around" w:hAnchor="margin" w:x="962" w:y="-63"/>
        <w:jc w:val="center"/>
        <w:rPr>
          <w:rFonts w:ascii="Times New Roman" w:hAnsi="Times New Roman" w:cs="Times New Roman"/>
          <w:sz w:val="24"/>
          <w:szCs w:val="24"/>
        </w:rPr>
      </w:pPr>
      <w:r w:rsidRPr="00A24B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5520" cy="97409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25" w:rsidRPr="00A24BCE" w:rsidRDefault="008C6325" w:rsidP="008C6325">
      <w:pPr>
        <w:pStyle w:val="a4"/>
        <w:shd w:val="clear" w:color="auto" w:fill="auto"/>
        <w:spacing w:after="975" w:line="226" w:lineRule="exact"/>
        <w:ind w:left="20" w:right="48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4.2. Материалы, представленные на конкурс, могут содержать в себе текст Гимна и нотную запись мелодии Гимна.</w:t>
      </w:r>
    </w:p>
    <w:p w:rsidR="008C6325" w:rsidRPr="00A24BCE" w:rsidRDefault="008C6325" w:rsidP="008C6325">
      <w:pPr>
        <w:rPr>
          <w:rFonts w:ascii="Times New Roman" w:hAnsi="Times New Roman" w:cs="Times New Roman"/>
          <w:sz w:val="24"/>
          <w:szCs w:val="24"/>
        </w:rPr>
      </w:pPr>
    </w:p>
    <w:p w:rsidR="008C6325" w:rsidRPr="00A24BCE" w:rsidRDefault="008C6325" w:rsidP="008C6325">
      <w:pPr>
        <w:pStyle w:val="a4"/>
        <w:shd w:val="clear" w:color="auto" w:fill="auto"/>
        <w:spacing w:line="226" w:lineRule="exact"/>
        <w:ind w:left="20" w:right="38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музыкальную ауди</w:t>
      </w:r>
      <w:proofErr w:type="gramStart"/>
      <w:r w:rsidRPr="00A24BCE">
        <w:rPr>
          <w:sz w:val="24"/>
          <w:szCs w:val="24"/>
        </w:rPr>
        <w:t>о-</w:t>
      </w:r>
      <w:proofErr w:type="gramEnd"/>
      <w:r w:rsidRPr="00A24BCE">
        <w:rPr>
          <w:sz w:val="24"/>
          <w:szCs w:val="24"/>
        </w:rPr>
        <w:t xml:space="preserve"> или </w:t>
      </w:r>
      <w:r w:rsidRPr="00A24BCE">
        <w:rPr>
          <w:sz w:val="24"/>
          <w:szCs w:val="24"/>
          <w:lang w:val="en-US" w:eastAsia="en-US"/>
        </w:rPr>
        <w:t>CD</w:t>
      </w:r>
      <w:r w:rsidRPr="00A24BCE">
        <w:rPr>
          <w:sz w:val="24"/>
          <w:szCs w:val="24"/>
          <w:lang w:eastAsia="en-US"/>
        </w:rPr>
        <w:t xml:space="preserve"> </w:t>
      </w:r>
      <w:r w:rsidRPr="00A24BCE">
        <w:rPr>
          <w:sz w:val="24"/>
          <w:szCs w:val="24"/>
        </w:rPr>
        <w:t xml:space="preserve">запись, либо только текст Гимна, либо только нотную запись Гимна, музыкальную аудио- или </w:t>
      </w:r>
      <w:r w:rsidRPr="00A24BCE">
        <w:rPr>
          <w:sz w:val="24"/>
          <w:szCs w:val="24"/>
          <w:lang w:val="en-US" w:eastAsia="en-US"/>
        </w:rPr>
        <w:t>CD</w:t>
      </w:r>
      <w:r w:rsidRPr="00A24BCE">
        <w:rPr>
          <w:sz w:val="24"/>
          <w:szCs w:val="24"/>
          <w:lang w:eastAsia="en-US"/>
        </w:rPr>
        <w:t xml:space="preserve"> </w:t>
      </w:r>
      <w:r w:rsidRPr="00A24BCE">
        <w:rPr>
          <w:sz w:val="24"/>
          <w:szCs w:val="24"/>
        </w:rPr>
        <w:t>запись.</w:t>
      </w:r>
    </w:p>
    <w:p w:rsidR="008C6325" w:rsidRPr="00A24BCE" w:rsidRDefault="009D681A" w:rsidP="008C6325">
      <w:pPr>
        <w:pStyle w:val="a4"/>
        <w:shd w:val="clear" w:color="auto" w:fill="auto"/>
        <w:spacing w:line="226" w:lineRule="exact"/>
        <w:ind w:left="20" w:right="380" w:firstLine="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8C6325" w:rsidRPr="00A24BCE">
        <w:rPr>
          <w:sz w:val="24"/>
          <w:szCs w:val="24"/>
        </w:rPr>
        <w:t>. При разработке проекта музыкальной редакции и текста гимна запрещается использование музыкальной редакции и текста Гимна Российской Федерации, а также музыкальной редакции и текста Гимнов других организаций или Гимнов субъектов Российской Федерации.</w:t>
      </w:r>
    </w:p>
    <w:p w:rsidR="008C6325" w:rsidRPr="00A24BCE" w:rsidRDefault="008C6325" w:rsidP="009D681A">
      <w:pPr>
        <w:pStyle w:val="a4"/>
        <w:numPr>
          <w:ilvl w:val="1"/>
          <w:numId w:val="11"/>
        </w:numPr>
        <w:shd w:val="clear" w:color="auto" w:fill="auto"/>
        <w:tabs>
          <w:tab w:val="left" w:pos="426"/>
        </w:tabs>
        <w:spacing w:line="226" w:lineRule="exact"/>
        <w:ind w:right="3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Материалы, направленные по электронной почте, в теме письма должны содержать пометку «Гимн ВВПОД «ЮНАРМИЯ», Фамилию Имя Отчество автора.</w:t>
      </w:r>
    </w:p>
    <w:p w:rsidR="008C6325" w:rsidRPr="00A24BCE" w:rsidRDefault="008C6325" w:rsidP="009D681A">
      <w:pPr>
        <w:pStyle w:val="a4"/>
        <w:numPr>
          <w:ilvl w:val="1"/>
          <w:numId w:val="11"/>
        </w:numPr>
        <w:shd w:val="clear" w:color="auto" w:fill="auto"/>
        <w:tabs>
          <w:tab w:val="left" w:pos="380"/>
        </w:tabs>
        <w:spacing w:line="226" w:lineRule="exact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Вместе с материалами Конкурса необходимо приложить Заявку (Приложение 1)</w:t>
      </w:r>
    </w:p>
    <w:p w:rsidR="008C6325" w:rsidRPr="00A24BCE" w:rsidRDefault="008C6325" w:rsidP="009D681A">
      <w:pPr>
        <w:pStyle w:val="a4"/>
        <w:numPr>
          <w:ilvl w:val="1"/>
          <w:numId w:val="11"/>
        </w:numPr>
        <w:shd w:val="clear" w:color="auto" w:fill="auto"/>
        <w:tabs>
          <w:tab w:val="left" w:pos="380"/>
        </w:tabs>
        <w:spacing w:line="226" w:lineRule="exact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Каждый участник на конкурс может представить несколько вариантов Гимна.</w:t>
      </w:r>
    </w:p>
    <w:p w:rsidR="008C6325" w:rsidRPr="00A24BCE" w:rsidRDefault="008C6325" w:rsidP="009D681A">
      <w:pPr>
        <w:pStyle w:val="a4"/>
        <w:shd w:val="clear" w:color="auto" w:fill="auto"/>
        <w:tabs>
          <w:tab w:val="left" w:pos="415"/>
        </w:tabs>
        <w:spacing w:after="285" w:line="226" w:lineRule="exact"/>
        <w:ind w:right="38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Участник конкурса (в случае признания его победителем) берет на себя обязательства безвозмездно передать исключительные права на использование проекта Гимна в соответствии с требованиями части четвертой Гражданского кодекса Российской Федерации.</w:t>
      </w:r>
    </w:p>
    <w:p w:rsidR="008C6325" w:rsidRPr="00A24BCE" w:rsidRDefault="008C6325" w:rsidP="008C6325">
      <w:pPr>
        <w:pStyle w:val="70"/>
        <w:shd w:val="clear" w:color="auto" w:fill="auto"/>
        <w:spacing w:before="0" w:after="164" w:line="170" w:lineRule="exact"/>
        <w:ind w:left="3580"/>
        <w:rPr>
          <w:sz w:val="24"/>
          <w:szCs w:val="24"/>
        </w:rPr>
      </w:pPr>
      <w:r w:rsidRPr="00A24BCE">
        <w:rPr>
          <w:sz w:val="24"/>
          <w:szCs w:val="24"/>
        </w:rPr>
        <w:t>5. Требования к конкурсным работам</w:t>
      </w:r>
    </w:p>
    <w:p w:rsidR="008C6325" w:rsidRPr="00A24BCE" w:rsidRDefault="008C6325" w:rsidP="008C6325">
      <w:pPr>
        <w:pStyle w:val="a4"/>
        <w:numPr>
          <w:ilvl w:val="0"/>
          <w:numId w:val="5"/>
        </w:numPr>
        <w:shd w:val="clear" w:color="auto" w:fill="auto"/>
        <w:tabs>
          <w:tab w:val="left" w:pos="409"/>
        </w:tabs>
        <w:spacing w:line="226" w:lineRule="exact"/>
        <w:ind w:left="20" w:right="3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Гимн должен представлять собой торжественное музыкальное произведение продолжительностью до четырех минут, предназначенное для хорового и/или сольного исполнения.</w:t>
      </w:r>
    </w:p>
    <w:p w:rsidR="008C6325" w:rsidRPr="00A24BCE" w:rsidRDefault="008C6325" w:rsidP="008C6325">
      <w:pPr>
        <w:pStyle w:val="a4"/>
        <w:numPr>
          <w:ilvl w:val="0"/>
          <w:numId w:val="5"/>
        </w:numPr>
        <w:shd w:val="clear" w:color="auto" w:fill="auto"/>
        <w:tabs>
          <w:tab w:val="left" w:pos="380"/>
        </w:tabs>
        <w:spacing w:line="226" w:lineRule="exact"/>
        <w:ind w:left="20" w:right="3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Гимн должен быть таким, чтобы смысл его слов и энергия мелодии сливались воедино и способны были заражать участников движения чувством единения, будить чувство патриотизма, гордости за свою родину.</w:t>
      </w:r>
    </w:p>
    <w:p w:rsidR="008C6325" w:rsidRPr="00A24BCE" w:rsidRDefault="008C6325" w:rsidP="008C6325">
      <w:pPr>
        <w:pStyle w:val="a4"/>
        <w:numPr>
          <w:ilvl w:val="0"/>
          <w:numId w:val="6"/>
        </w:numPr>
        <w:shd w:val="clear" w:color="auto" w:fill="auto"/>
        <w:tabs>
          <w:tab w:val="left" w:pos="514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Текст Гимна должен: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0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соответствовать высокохудожественному поэтическому уровню;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83"/>
        </w:tabs>
        <w:spacing w:line="226" w:lineRule="exact"/>
        <w:ind w:left="20" w:right="3060"/>
        <w:rPr>
          <w:sz w:val="24"/>
          <w:szCs w:val="24"/>
        </w:rPr>
      </w:pPr>
      <w:r w:rsidRPr="00A24BCE">
        <w:rPr>
          <w:sz w:val="24"/>
          <w:szCs w:val="24"/>
        </w:rPr>
        <w:t>содержать признаки поэтического произведения (рифма, размер, ритм, благозвучность) и жанровые особенности (торжественный и идейно-патриотический характер);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6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 xml:space="preserve">ориентировочный объем текста стихов к Гимну должен содержать </w:t>
      </w:r>
      <w:r w:rsidRPr="00A24BCE">
        <w:rPr>
          <w:rStyle w:val="2pt"/>
          <w:sz w:val="24"/>
          <w:szCs w:val="24"/>
        </w:rPr>
        <w:t>12-16</w:t>
      </w:r>
      <w:r w:rsidRPr="00A24BCE">
        <w:rPr>
          <w:sz w:val="24"/>
          <w:szCs w:val="24"/>
        </w:rPr>
        <w:t xml:space="preserve"> строк (3-4 строфы) и припев.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42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выражать единение с Отечеством;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0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отражать единство юнармейского Движения;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6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содержать слова о прославлении и любви к малой родине;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0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быть доступным для понимания детей разных возрастных групп, легко заучиваться и долго оставаться в памяти;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0"/>
        </w:tabs>
        <w:spacing w:line="244" w:lineRule="exact"/>
        <w:ind w:left="20" w:right="3060"/>
        <w:rPr>
          <w:sz w:val="24"/>
          <w:szCs w:val="24"/>
        </w:rPr>
      </w:pPr>
      <w:r w:rsidRPr="00A24BCE">
        <w:rPr>
          <w:sz w:val="24"/>
          <w:szCs w:val="24"/>
        </w:rPr>
        <w:t>состоять из трех-четырех куплетов с запоминающимся припевом, несущим основную смысловую нагрузку;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0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соответствовать правилам и традициям русской словесности.</w:t>
      </w:r>
    </w:p>
    <w:p w:rsidR="008C6325" w:rsidRPr="00A24BCE" w:rsidRDefault="008C6325" w:rsidP="008C6325">
      <w:pPr>
        <w:pStyle w:val="a4"/>
        <w:numPr>
          <w:ilvl w:val="0"/>
          <w:numId w:val="6"/>
        </w:numPr>
        <w:shd w:val="clear" w:color="auto" w:fill="auto"/>
        <w:tabs>
          <w:tab w:val="left" w:pos="514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Требования к мелодии Гимна: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6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музыка к Гимну должна быть выразительной и легко запоминающейся;</w:t>
      </w:r>
    </w:p>
    <w:p w:rsidR="008C6325" w:rsidRPr="00A24BCE" w:rsidRDefault="008C6325" w:rsidP="008C6325">
      <w:pPr>
        <w:pStyle w:val="a4"/>
        <w:numPr>
          <w:ilvl w:val="0"/>
          <w:numId w:val="7"/>
        </w:numPr>
        <w:shd w:val="clear" w:color="auto" w:fill="auto"/>
        <w:tabs>
          <w:tab w:val="left" w:pos="136"/>
        </w:tabs>
        <w:spacing w:after="285"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мелодия должна быть доступной для массового исполнения.</w:t>
      </w:r>
    </w:p>
    <w:p w:rsidR="008C6325" w:rsidRPr="00A24BCE" w:rsidRDefault="008C6325" w:rsidP="008C6325">
      <w:pPr>
        <w:pStyle w:val="70"/>
        <w:shd w:val="clear" w:color="auto" w:fill="auto"/>
        <w:spacing w:before="0" w:after="159" w:line="170" w:lineRule="exact"/>
        <w:ind w:left="3580"/>
        <w:rPr>
          <w:sz w:val="24"/>
          <w:szCs w:val="24"/>
        </w:rPr>
      </w:pPr>
      <w:r w:rsidRPr="00A24BCE">
        <w:rPr>
          <w:sz w:val="24"/>
          <w:szCs w:val="24"/>
        </w:rPr>
        <w:t>6. Порядок проведения конкурса</w:t>
      </w:r>
    </w:p>
    <w:p w:rsidR="008C6325" w:rsidRPr="00A24BCE" w:rsidRDefault="008C6325" w:rsidP="008C6325">
      <w:pPr>
        <w:pStyle w:val="a4"/>
        <w:shd w:val="clear" w:color="auto" w:fill="auto"/>
        <w:spacing w:line="226" w:lineRule="exact"/>
        <w:ind w:left="2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6.1 Порядок проведения конкурса включает в себя следующие этапы:</w:t>
      </w:r>
    </w:p>
    <w:p w:rsidR="008C6325" w:rsidRPr="00A24BCE" w:rsidRDefault="008C6325" w:rsidP="008C6325">
      <w:pPr>
        <w:pStyle w:val="a4"/>
        <w:numPr>
          <w:ilvl w:val="1"/>
          <w:numId w:val="7"/>
        </w:numPr>
        <w:shd w:val="clear" w:color="auto" w:fill="auto"/>
        <w:tabs>
          <w:tab w:val="left" w:pos="656"/>
        </w:tabs>
        <w:spacing w:line="226" w:lineRule="exact"/>
        <w:ind w:left="740" w:hanging="380"/>
        <w:rPr>
          <w:sz w:val="24"/>
          <w:szCs w:val="24"/>
        </w:rPr>
      </w:pPr>
      <w:proofErr w:type="spellStart"/>
      <w:r w:rsidRPr="00A24BCE">
        <w:rPr>
          <w:sz w:val="24"/>
          <w:szCs w:val="24"/>
        </w:rPr>
        <w:t>й</w:t>
      </w:r>
      <w:proofErr w:type="spellEnd"/>
      <w:r w:rsidRPr="00A24BCE">
        <w:rPr>
          <w:sz w:val="24"/>
          <w:szCs w:val="24"/>
        </w:rPr>
        <w:tab/>
        <w:t>этап- написание текста Гимна и определение победителя данного этапа;</w:t>
      </w:r>
    </w:p>
    <w:p w:rsidR="008C6325" w:rsidRPr="00A24BCE" w:rsidRDefault="008C6325" w:rsidP="008C6325">
      <w:pPr>
        <w:pStyle w:val="a4"/>
        <w:numPr>
          <w:ilvl w:val="1"/>
          <w:numId w:val="7"/>
        </w:numPr>
        <w:shd w:val="clear" w:color="auto" w:fill="auto"/>
        <w:tabs>
          <w:tab w:val="left" w:pos="679"/>
        </w:tabs>
        <w:spacing w:line="226" w:lineRule="exact"/>
        <w:ind w:left="740" w:hanging="380"/>
        <w:rPr>
          <w:sz w:val="24"/>
          <w:szCs w:val="24"/>
        </w:rPr>
      </w:pPr>
      <w:proofErr w:type="spellStart"/>
      <w:r w:rsidRPr="00A24BCE">
        <w:rPr>
          <w:sz w:val="24"/>
          <w:szCs w:val="24"/>
        </w:rPr>
        <w:t>й</w:t>
      </w:r>
      <w:proofErr w:type="spellEnd"/>
      <w:r w:rsidRPr="00A24BCE">
        <w:rPr>
          <w:sz w:val="24"/>
          <w:szCs w:val="24"/>
        </w:rPr>
        <w:tab/>
        <w:t>этап - написание музыки Гимна на текст, победивший в 1-м этапе;</w:t>
      </w:r>
    </w:p>
    <w:p w:rsidR="008C6325" w:rsidRPr="00A24BCE" w:rsidRDefault="008C6325" w:rsidP="008C6325">
      <w:pPr>
        <w:pStyle w:val="a4"/>
        <w:numPr>
          <w:ilvl w:val="1"/>
          <w:numId w:val="7"/>
        </w:numPr>
        <w:shd w:val="clear" w:color="auto" w:fill="auto"/>
        <w:tabs>
          <w:tab w:val="left" w:pos="679"/>
        </w:tabs>
        <w:spacing w:line="226" w:lineRule="exact"/>
        <w:ind w:left="740" w:hanging="380"/>
        <w:rPr>
          <w:sz w:val="24"/>
          <w:szCs w:val="24"/>
        </w:rPr>
      </w:pPr>
      <w:proofErr w:type="spellStart"/>
      <w:r w:rsidRPr="00A24BCE">
        <w:rPr>
          <w:sz w:val="24"/>
          <w:szCs w:val="24"/>
        </w:rPr>
        <w:t>й</w:t>
      </w:r>
      <w:proofErr w:type="spellEnd"/>
      <w:r w:rsidRPr="00A24BCE">
        <w:rPr>
          <w:sz w:val="24"/>
          <w:szCs w:val="24"/>
        </w:rPr>
        <w:tab/>
        <w:t xml:space="preserve">этап - написание текста и музыки Гимна автором (авторами) независимо </w:t>
      </w:r>
      <w:proofErr w:type="gramStart"/>
      <w:r w:rsidRPr="00A24BCE">
        <w:rPr>
          <w:sz w:val="24"/>
          <w:szCs w:val="24"/>
        </w:rPr>
        <w:t>от</w:t>
      </w:r>
      <w:proofErr w:type="gramEnd"/>
    </w:p>
    <w:p w:rsidR="008C6325" w:rsidRPr="00A24BCE" w:rsidRDefault="008C6325" w:rsidP="008C6325">
      <w:pPr>
        <w:pStyle w:val="a4"/>
        <w:shd w:val="clear" w:color="auto" w:fill="auto"/>
        <w:spacing w:line="226" w:lineRule="exact"/>
        <w:ind w:left="1220" w:firstLine="0"/>
        <w:rPr>
          <w:sz w:val="24"/>
          <w:szCs w:val="24"/>
        </w:rPr>
      </w:pPr>
      <w:r w:rsidRPr="00A24BCE">
        <w:rPr>
          <w:sz w:val="24"/>
          <w:szCs w:val="24"/>
        </w:rPr>
        <w:t>результатов 1 и 2 этапов;</w:t>
      </w:r>
    </w:p>
    <w:p w:rsidR="008C6325" w:rsidRPr="00A24BCE" w:rsidRDefault="008C6325" w:rsidP="008C6325">
      <w:pPr>
        <w:pStyle w:val="a4"/>
        <w:numPr>
          <w:ilvl w:val="1"/>
          <w:numId w:val="7"/>
        </w:numPr>
        <w:shd w:val="clear" w:color="auto" w:fill="auto"/>
        <w:tabs>
          <w:tab w:val="left" w:pos="612"/>
        </w:tabs>
        <w:spacing w:line="226" w:lineRule="exact"/>
        <w:ind w:left="20" w:right="380" w:firstLine="320"/>
        <w:rPr>
          <w:sz w:val="24"/>
          <w:szCs w:val="24"/>
        </w:rPr>
      </w:pPr>
      <w:proofErr w:type="spellStart"/>
      <w:r w:rsidRPr="00A24BCE">
        <w:rPr>
          <w:sz w:val="24"/>
          <w:szCs w:val="24"/>
        </w:rPr>
        <w:t>й</w:t>
      </w:r>
      <w:proofErr w:type="spellEnd"/>
      <w:r w:rsidRPr="00A24BCE">
        <w:rPr>
          <w:sz w:val="24"/>
          <w:szCs w:val="24"/>
        </w:rPr>
        <w:tab/>
        <w:t>этап (заключительный) - рассмотрение Гимна (текст и музыка) - победителей 1 и 2 этапов и Гимна (текст и музыка) и победителей 3 этапа; определение победителей.</w:t>
      </w:r>
    </w:p>
    <w:p w:rsidR="008C6325" w:rsidRPr="00A24BCE" w:rsidRDefault="008C6325" w:rsidP="008C6325">
      <w:pPr>
        <w:pStyle w:val="a4"/>
        <w:numPr>
          <w:ilvl w:val="0"/>
          <w:numId w:val="8"/>
        </w:numPr>
        <w:shd w:val="clear" w:color="auto" w:fill="auto"/>
        <w:tabs>
          <w:tab w:val="left" w:pos="374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Положение о конкурсе размещается на официальном сайге ВВПОД «ЮНАРМИЯ».</w:t>
      </w:r>
    </w:p>
    <w:p w:rsidR="008C6325" w:rsidRPr="00A24BCE" w:rsidRDefault="008C6325" w:rsidP="008C6325">
      <w:pPr>
        <w:pStyle w:val="a4"/>
        <w:numPr>
          <w:ilvl w:val="0"/>
          <w:numId w:val="8"/>
        </w:numPr>
        <w:shd w:val="clear" w:color="auto" w:fill="auto"/>
        <w:tabs>
          <w:tab w:val="left" w:pos="374"/>
        </w:tabs>
        <w:spacing w:line="226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Материалы, поданные на конкурс, не возвращаются и не рецензируются.</w:t>
      </w:r>
    </w:p>
    <w:p w:rsidR="008C6325" w:rsidRPr="00A24BCE" w:rsidRDefault="008C6325" w:rsidP="008C6325">
      <w:pPr>
        <w:pStyle w:val="a4"/>
        <w:numPr>
          <w:ilvl w:val="0"/>
          <w:numId w:val="8"/>
        </w:numPr>
        <w:shd w:val="clear" w:color="auto" w:fill="auto"/>
        <w:tabs>
          <w:tab w:val="left" w:pos="432"/>
        </w:tabs>
        <w:spacing w:after="285" w:line="226" w:lineRule="exact"/>
        <w:ind w:left="20" w:right="38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В случае</w:t>
      </w:r>
      <w:proofErr w:type="gramStart"/>
      <w:r w:rsidRPr="00A24BCE">
        <w:rPr>
          <w:sz w:val="24"/>
          <w:szCs w:val="24"/>
        </w:rPr>
        <w:t>,</w:t>
      </w:r>
      <w:proofErr w:type="gramEnd"/>
      <w:r w:rsidRPr="00A24BCE">
        <w:rPr>
          <w:sz w:val="24"/>
          <w:szCs w:val="24"/>
        </w:rPr>
        <w:t xml:space="preserve"> если ни один из представленных на конкурс вариантов текста и музыки Гимна не будет соответствовать требованиям к конкурсным работам, то по решению конкурсной комиссии, конкурс будет считаться несостоявшимся и в положение о конкурсе могут быть внесены изменения.</w:t>
      </w:r>
    </w:p>
    <w:p w:rsidR="008C6325" w:rsidRPr="00A24BCE" w:rsidRDefault="008C6325" w:rsidP="008C6325">
      <w:pPr>
        <w:pStyle w:val="70"/>
        <w:shd w:val="clear" w:color="auto" w:fill="auto"/>
        <w:spacing w:before="0" w:after="159" w:line="170" w:lineRule="exact"/>
        <w:ind w:left="3580"/>
        <w:rPr>
          <w:sz w:val="24"/>
          <w:szCs w:val="24"/>
        </w:rPr>
      </w:pPr>
      <w:r w:rsidRPr="00A24BCE">
        <w:rPr>
          <w:sz w:val="24"/>
          <w:szCs w:val="24"/>
        </w:rPr>
        <w:t>7. Сроки проведения конкурса</w:t>
      </w:r>
    </w:p>
    <w:p w:rsidR="008C6325" w:rsidRPr="00A24BCE" w:rsidRDefault="008C6325" w:rsidP="008C6325">
      <w:pPr>
        <w:pStyle w:val="a4"/>
        <w:numPr>
          <w:ilvl w:val="0"/>
          <w:numId w:val="9"/>
        </w:numPr>
        <w:shd w:val="clear" w:color="auto" w:fill="auto"/>
        <w:tabs>
          <w:tab w:val="left" w:pos="374"/>
        </w:tabs>
        <w:spacing w:line="232" w:lineRule="exact"/>
        <w:ind w:left="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Конкурс проводится</w:t>
      </w:r>
      <w:r w:rsidR="009D681A">
        <w:rPr>
          <w:rStyle w:val="25"/>
          <w:sz w:val="24"/>
          <w:szCs w:val="24"/>
        </w:rPr>
        <w:t xml:space="preserve"> с 31.10.2016 г. по 09.04</w:t>
      </w:r>
      <w:r w:rsidRPr="00A24BCE">
        <w:rPr>
          <w:rStyle w:val="25"/>
          <w:sz w:val="24"/>
          <w:szCs w:val="24"/>
        </w:rPr>
        <w:t>.2017 г.</w:t>
      </w:r>
      <w:r w:rsidRPr="00A24BCE">
        <w:rPr>
          <w:sz w:val="24"/>
          <w:szCs w:val="24"/>
        </w:rPr>
        <w:t xml:space="preserve"> в четыре этапа.</w:t>
      </w:r>
    </w:p>
    <w:p w:rsidR="008C6325" w:rsidRPr="00A24BCE" w:rsidRDefault="008C6325" w:rsidP="008C6325">
      <w:pPr>
        <w:pStyle w:val="a4"/>
        <w:numPr>
          <w:ilvl w:val="0"/>
          <w:numId w:val="9"/>
        </w:numPr>
        <w:shd w:val="clear" w:color="auto" w:fill="auto"/>
        <w:tabs>
          <w:tab w:val="left" w:pos="421"/>
        </w:tabs>
        <w:spacing w:line="232" w:lineRule="exact"/>
        <w:ind w:left="20" w:right="380"/>
        <w:jc w:val="both"/>
        <w:rPr>
          <w:sz w:val="24"/>
          <w:szCs w:val="24"/>
        </w:rPr>
      </w:pPr>
      <w:r w:rsidRPr="00A24BCE">
        <w:rPr>
          <w:rStyle w:val="25"/>
          <w:sz w:val="24"/>
          <w:szCs w:val="24"/>
        </w:rPr>
        <w:t>1</w:t>
      </w:r>
      <w:r w:rsidRPr="00A24BCE">
        <w:rPr>
          <w:sz w:val="24"/>
          <w:szCs w:val="24"/>
        </w:rPr>
        <w:t xml:space="preserve">-й этап конкурса проводится </w:t>
      </w:r>
      <w:r w:rsidR="009D681A">
        <w:rPr>
          <w:sz w:val="24"/>
          <w:szCs w:val="24"/>
        </w:rPr>
        <w:t xml:space="preserve">до </w:t>
      </w:r>
      <w:r w:rsidRPr="00A24BCE">
        <w:rPr>
          <w:rStyle w:val="25"/>
          <w:sz w:val="24"/>
          <w:szCs w:val="24"/>
        </w:rPr>
        <w:t xml:space="preserve"> 15.01.2017 г.</w:t>
      </w:r>
      <w:r w:rsidRPr="00A24BCE">
        <w:rPr>
          <w:sz w:val="24"/>
          <w:szCs w:val="24"/>
        </w:rPr>
        <w:t xml:space="preserve"> и включает в себя конкурс по написанию текста Гимна: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20"/>
        </w:tabs>
        <w:spacing w:line="232" w:lineRule="exact"/>
        <w:ind w:left="740" w:hanging="380"/>
        <w:rPr>
          <w:sz w:val="24"/>
          <w:szCs w:val="24"/>
        </w:rPr>
      </w:pPr>
      <w:r w:rsidRPr="00A24BCE">
        <w:rPr>
          <w:sz w:val="24"/>
          <w:szCs w:val="24"/>
        </w:rPr>
        <w:t>Заявки с текстом Гимна подаются в установленном порядке (с пометкой</w:t>
      </w:r>
      <w:r w:rsidRPr="00A24BCE">
        <w:rPr>
          <w:rStyle w:val="25"/>
          <w:sz w:val="24"/>
          <w:szCs w:val="24"/>
        </w:rPr>
        <w:t xml:space="preserve"> 1</w:t>
      </w:r>
      <w:r w:rsidRPr="00A24BCE">
        <w:rPr>
          <w:sz w:val="24"/>
          <w:szCs w:val="24"/>
        </w:rPr>
        <w:t xml:space="preserve"> этап) до</w:t>
      </w:r>
      <w:r w:rsidR="009D681A">
        <w:rPr>
          <w:rStyle w:val="25"/>
          <w:sz w:val="24"/>
          <w:szCs w:val="24"/>
        </w:rPr>
        <w:t xml:space="preserve"> 20</w:t>
      </w:r>
      <w:r w:rsidRPr="00A24BCE">
        <w:rPr>
          <w:rStyle w:val="25"/>
          <w:sz w:val="24"/>
          <w:szCs w:val="24"/>
        </w:rPr>
        <w:t>.12.2016 г.;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26"/>
        </w:tabs>
        <w:spacing w:line="232" w:lineRule="exact"/>
        <w:ind w:left="740" w:hanging="380"/>
        <w:rPr>
          <w:sz w:val="24"/>
          <w:szCs w:val="24"/>
        </w:rPr>
      </w:pPr>
      <w:r w:rsidRPr="00A24BCE">
        <w:rPr>
          <w:sz w:val="24"/>
          <w:szCs w:val="24"/>
        </w:rPr>
        <w:t>Итоги 1-го этапа конкурса подводятся конкурсной комиссией до</w:t>
      </w:r>
      <w:r w:rsidRPr="00A24BCE">
        <w:rPr>
          <w:rStyle w:val="25"/>
          <w:sz w:val="24"/>
          <w:szCs w:val="24"/>
        </w:rPr>
        <w:t xml:space="preserve"> 16.01.2017 г.;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14"/>
        </w:tabs>
        <w:spacing w:line="232" w:lineRule="exact"/>
        <w:ind w:left="740" w:right="380" w:hanging="380"/>
        <w:rPr>
          <w:sz w:val="24"/>
          <w:szCs w:val="24"/>
        </w:rPr>
      </w:pPr>
      <w:r w:rsidRPr="00A24BCE">
        <w:rPr>
          <w:sz w:val="24"/>
          <w:szCs w:val="24"/>
        </w:rPr>
        <w:t>Обнародование победителей 1-го этапа конкурса в СМИ и на официальном сайте ВВПОД «ЮНАРМИЯ» и непосредственно победителям конкурса проводится 16.01.2016 г.</w:t>
      </w:r>
    </w:p>
    <w:p w:rsidR="009D681A" w:rsidRDefault="009D681A" w:rsidP="009D681A">
      <w:pPr>
        <w:pStyle w:val="a4"/>
        <w:shd w:val="clear" w:color="auto" w:fill="auto"/>
        <w:tabs>
          <w:tab w:val="left" w:pos="374"/>
        </w:tabs>
        <w:spacing w:after="834" w:line="232" w:lineRule="exact"/>
        <w:ind w:left="20" w:right="380" w:firstLine="0"/>
        <w:jc w:val="both"/>
        <w:rPr>
          <w:sz w:val="24"/>
          <w:szCs w:val="24"/>
        </w:rPr>
      </w:pPr>
    </w:p>
    <w:p w:rsidR="009D681A" w:rsidRDefault="009D681A" w:rsidP="009D681A">
      <w:pPr>
        <w:pStyle w:val="a4"/>
        <w:shd w:val="clear" w:color="auto" w:fill="auto"/>
        <w:tabs>
          <w:tab w:val="left" w:pos="374"/>
        </w:tabs>
        <w:spacing w:after="834" w:line="232" w:lineRule="exact"/>
        <w:ind w:left="20" w:right="380" w:firstLine="0"/>
        <w:jc w:val="both"/>
        <w:rPr>
          <w:sz w:val="24"/>
          <w:szCs w:val="24"/>
        </w:rPr>
      </w:pPr>
    </w:p>
    <w:p w:rsidR="009D681A" w:rsidRDefault="008C6325" w:rsidP="009D681A">
      <w:pPr>
        <w:pStyle w:val="a4"/>
        <w:shd w:val="clear" w:color="auto" w:fill="auto"/>
        <w:tabs>
          <w:tab w:val="left" w:pos="374"/>
        </w:tabs>
        <w:spacing w:after="834" w:line="232" w:lineRule="exact"/>
        <w:ind w:left="20" w:right="38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2-й этап конкурса проводится с</w:t>
      </w:r>
      <w:r w:rsidRPr="00A24BCE">
        <w:rPr>
          <w:rStyle w:val="25"/>
          <w:sz w:val="24"/>
          <w:szCs w:val="24"/>
        </w:rPr>
        <w:t xml:space="preserve"> 16.01.2017 </w:t>
      </w:r>
      <w:proofErr w:type="gramStart"/>
      <w:r w:rsidRPr="00A24BCE">
        <w:rPr>
          <w:rStyle w:val="25"/>
          <w:sz w:val="24"/>
          <w:szCs w:val="24"/>
        </w:rPr>
        <w:t>г</w:t>
      </w:r>
      <w:proofErr w:type="gramEnd"/>
      <w:r w:rsidRPr="00A24BCE">
        <w:rPr>
          <w:rStyle w:val="25"/>
          <w:sz w:val="24"/>
          <w:szCs w:val="24"/>
        </w:rPr>
        <w:t xml:space="preserve"> но 01.04.2017 г.</w:t>
      </w:r>
      <w:r w:rsidRPr="00A24BCE">
        <w:rPr>
          <w:sz w:val="24"/>
          <w:szCs w:val="24"/>
        </w:rPr>
        <w:t xml:space="preserve"> и включает в себя написание музыки Гимна на текст, ставший победителем в 1-м этапе конкурса:</w:t>
      </w:r>
      <w:r w:rsidR="009D681A" w:rsidRPr="00A24BCE">
        <w:rPr>
          <w:sz w:val="24"/>
          <w:szCs w:val="24"/>
        </w:rPr>
        <w:t xml:space="preserve"> </w:t>
      </w:r>
      <w:r w:rsidRPr="00A24BCE">
        <w:rPr>
          <w:sz w:val="24"/>
          <w:szCs w:val="24"/>
        </w:rPr>
        <w:t>Заявки с музыкой Гимна подаются в установленном порядке (с пометкой 2 этап) до 17.03.2017 г.;</w:t>
      </w:r>
    </w:p>
    <w:p w:rsidR="008C6325" w:rsidRPr="00A24BCE" w:rsidRDefault="008C6325" w:rsidP="009D681A">
      <w:pPr>
        <w:pStyle w:val="a4"/>
        <w:shd w:val="clear" w:color="auto" w:fill="auto"/>
        <w:tabs>
          <w:tab w:val="left" w:pos="374"/>
        </w:tabs>
        <w:spacing w:after="834" w:line="232" w:lineRule="exact"/>
        <w:ind w:left="20" w:right="38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Итоги 2-го этапа конкурса подводятся конкурсной комиссией до 03.04.2017 г.;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34"/>
        </w:tabs>
        <w:spacing w:line="238" w:lineRule="exact"/>
        <w:ind w:left="740" w:right="420" w:hanging="360"/>
        <w:rPr>
          <w:sz w:val="24"/>
          <w:szCs w:val="24"/>
        </w:rPr>
      </w:pPr>
      <w:r w:rsidRPr="00A24BCE">
        <w:rPr>
          <w:sz w:val="24"/>
          <w:szCs w:val="24"/>
        </w:rPr>
        <w:t>Обнародование победителей 2-го этапа конкурса в СМИ и на официальном сайте ВВПОД «ЮНАРМИЯ» и непосредственно победителям конкурса проводится 03.04. 2017 г.</w:t>
      </w:r>
    </w:p>
    <w:p w:rsidR="008C6325" w:rsidRPr="00A24BCE" w:rsidRDefault="008C6325" w:rsidP="009D681A">
      <w:pPr>
        <w:pStyle w:val="a4"/>
        <w:shd w:val="clear" w:color="auto" w:fill="auto"/>
        <w:tabs>
          <w:tab w:val="left" w:pos="394"/>
        </w:tabs>
        <w:spacing w:line="238" w:lineRule="exact"/>
        <w:ind w:right="42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3-й этап конкурса проводится с 31.10.2016 г. по 03.04.2017 г. и включает в себя написание текста и музыки Гимна автором (авторами) независимо от результатов 1 и 2 этапов конкурса: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0"/>
        </w:tabs>
        <w:spacing w:line="238" w:lineRule="exact"/>
        <w:ind w:left="740" w:hanging="360"/>
        <w:rPr>
          <w:sz w:val="24"/>
          <w:szCs w:val="24"/>
        </w:rPr>
      </w:pPr>
      <w:r w:rsidRPr="00A24BCE">
        <w:rPr>
          <w:sz w:val="24"/>
          <w:szCs w:val="24"/>
        </w:rPr>
        <w:t>Заявки с музыкой и текстом Гимна подаются в установленном порядке (с пометкой 3 этап) до 17.03.2017 г.;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46"/>
        </w:tabs>
        <w:spacing w:line="238" w:lineRule="exact"/>
        <w:ind w:left="740" w:hanging="360"/>
        <w:rPr>
          <w:sz w:val="24"/>
          <w:szCs w:val="24"/>
        </w:rPr>
      </w:pPr>
      <w:r w:rsidRPr="00A24BCE">
        <w:rPr>
          <w:sz w:val="24"/>
          <w:szCs w:val="24"/>
        </w:rPr>
        <w:t>Итоги 3-го этапа конкурса подводятся конкурсной комиссией до 03.04.2017 г.;</w:t>
      </w:r>
    </w:p>
    <w:p w:rsidR="009D681A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34"/>
        </w:tabs>
        <w:spacing w:line="226" w:lineRule="exact"/>
        <w:ind w:left="740" w:right="420" w:hanging="360"/>
        <w:rPr>
          <w:sz w:val="24"/>
          <w:szCs w:val="24"/>
        </w:rPr>
      </w:pPr>
      <w:r w:rsidRPr="00A24BCE">
        <w:rPr>
          <w:sz w:val="24"/>
          <w:szCs w:val="24"/>
        </w:rPr>
        <w:t xml:space="preserve">Обнародование победителей 3-го этапа конкурса в СМИ и на официальном сайте ВВПОД </w:t>
      </w:r>
    </w:p>
    <w:p w:rsidR="008C6325" w:rsidRPr="00A24BCE" w:rsidRDefault="008C6325" w:rsidP="008C6325">
      <w:pPr>
        <w:pStyle w:val="a4"/>
        <w:numPr>
          <w:ilvl w:val="0"/>
          <w:numId w:val="3"/>
        </w:numPr>
        <w:shd w:val="clear" w:color="auto" w:fill="auto"/>
        <w:tabs>
          <w:tab w:val="left" w:pos="734"/>
        </w:tabs>
        <w:spacing w:line="226" w:lineRule="exact"/>
        <w:ind w:left="740" w:right="420" w:hanging="360"/>
        <w:rPr>
          <w:sz w:val="24"/>
          <w:szCs w:val="24"/>
        </w:rPr>
      </w:pPr>
      <w:r w:rsidRPr="00A24BCE">
        <w:rPr>
          <w:sz w:val="24"/>
          <w:szCs w:val="24"/>
        </w:rPr>
        <w:t>«ЮНАРМИЯ» и непосредственно победителям конкурса проводится 03.04.2017</w:t>
      </w:r>
      <w:r w:rsidRPr="00A24BCE">
        <w:rPr>
          <w:rStyle w:val="14"/>
          <w:sz w:val="24"/>
          <w:szCs w:val="24"/>
        </w:rPr>
        <w:t xml:space="preserve"> г.</w:t>
      </w:r>
    </w:p>
    <w:p w:rsidR="009D681A" w:rsidRDefault="009D681A" w:rsidP="009D681A">
      <w:pPr>
        <w:pStyle w:val="a4"/>
        <w:shd w:val="clear" w:color="auto" w:fill="auto"/>
        <w:tabs>
          <w:tab w:val="left" w:pos="388"/>
        </w:tabs>
        <w:spacing w:line="226" w:lineRule="exact"/>
        <w:ind w:left="40" w:right="420" w:firstLine="0"/>
        <w:jc w:val="both"/>
        <w:rPr>
          <w:rStyle w:val="2pt1"/>
          <w:sz w:val="24"/>
          <w:szCs w:val="24"/>
        </w:rPr>
      </w:pPr>
    </w:p>
    <w:p w:rsidR="008C6325" w:rsidRPr="00A24BCE" w:rsidRDefault="008C6325" w:rsidP="009D681A">
      <w:pPr>
        <w:pStyle w:val="a4"/>
        <w:shd w:val="clear" w:color="auto" w:fill="auto"/>
        <w:tabs>
          <w:tab w:val="left" w:pos="388"/>
        </w:tabs>
        <w:spacing w:line="226" w:lineRule="exact"/>
        <w:ind w:left="40" w:right="420" w:firstLine="0"/>
        <w:jc w:val="both"/>
        <w:rPr>
          <w:sz w:val="24"/>
          <w:szCs w:val="24"/>
        </w:rPr>
      </w:pPr>
      <w:r w:rsidRPr="00A24BCE">
        <w:rPr>
          <w:rStyle w:val="2pt1"/>
          <w:sz w:val="24"/>
          <w:szCs w:val="24"/>
        </w:rPr>
        <w:t>4-й</w:t>
      </w:r>
      <w:r w:rsidRPr="00A24BCE">
        <w:rPr>
          <w:sz w:val="24"/>
          <w:szCs w:val="24"/>
        </w:rPr>
        <w:t xml:space="preserve"> этап конкурса (заключительный) проводится с 10.04.2017 г. по 23.04.2017 г. и включает в себя рассмотрение проектов Гимна (текст и музыка) победителей 1 и 2 этапов и проектов Гимна (текст и музыка) победителей 3 этапа конкурса;</w:t>
      </w:r>
    </w:p>
    <w:p w:rsidR="008C6325" w:rsidRPr="00A24BCE" w:rsidRDefault="008C6325" w:rsidP="008C6325">
      <w:pPr>
        <w:pStyle w:val="a4"/>
        <w:shd w:val="clear" w:color="auto" w:fill="auto"/>
        <w:spacing w:after="285" w:line="226" w:lineRule="exact"/>
        <w:ind w:left="40" w:firstLine="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Объявление победителей конкурса проходит в рамках праздничных мероприятий 9 мая 2017 года.</w:t>
      </w:r>
    </w:p>
    <w:p w:rsidR="008C6325" w:rsidRPr="00A24BCE" w:rsidRDefault="008C6325" w:rsidP="008C6325">
      <w:pPr>
        <w:pStyle w:val="70"/>
        <w:numPr>
          <w:ilvl w:val="1"/>
          <w:numId w:val="9"/>
        </w:numPr>
        <w:shd w:val="clear" w:color="auto" w:fill="auto"/>
        <w:tabs>
          <w:tab w:val="left" w:pos="4981"/>
        </w:tabs>
        <w:spacing w:before="0" w:after="159" w:line="170" w:lineRule="exact"/>
        <w:ind w:left="3820"/>
        <w:rPr>
          <w:sz w:val="24"/>
          <w:szCs w:val="24"/>
        </w:rPr>
      </w:pPr>
      <w:proofErr w:type="spellStart"/>
      <w:r w:rsidRPr="00A24BCE">
        <w:rPr>
          <w:sz w:val="24"/>
          <w:szCs w:val="24"/>
        </w:rPr>
        <w:t>Награждеине</w:t>
      </w:r>
      <w:proofErr w:type="spellEnd"/>
      <w:r w:rsidRPr="00A24BCE">
        <w:rPr>
          <w:sz w:val="24"/>
          <w:szCs w:val="24"/>
        </w:rPr>
        <w:t xml:space="preserve"> победителей</w:t>
      </w:r>
    </w:p>
    <w:p w:rsidR="008C6325" w:rsidRPr="00A24BCE" w:rsidRDefault="008C6325" w:rsidP="008C6325">
      <w:pPr>
        <w:pStyle w:val="a4"/>
        <w:numPr>
          <w:ilvl w:val="2"/>
          <w:numId w:val="9"/>
        </w:numPr>
        <w:shd w:val="clear" w:color="auto" w:fill="auto"/>
        <w:tabs>
          <w:tab w:val="left" w:pos="441"/>
        </w:tabs>
        <w:spacing w:line="226" w:lineRule="exact"/>
        <w:ind w:left="40" w:right="4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Автору (авторам) победителю (ям) конкурса на Гимн ВВПОД «ЮНАРМИЯ» вручаются дипломы и премия в размере 50 тысяч рублей. В случае</w:t>
      </w:r>
      <w:proofErr w:type="gramStart"/>
      <w:r w:rsidRPr="00A24BCE">
        <w:rPr>
          <w:sz w:val="24"/>
          <w:szCs w:val="24"/>
        </w:rPr>
        <w:t>,</w:t>
      </w:r>
      <w:proofErr w:type="gramEnd"/>
      <w:r w:rsidRPr="00A24BCE">
        <w:rPr>
          <w:sz w:val="24"/>
          <w:szCs w:val="24"/>
        </w:rPr>
        <w:t xml:space="preserve"> если текст и музыка Гимна принадлежат разным авторам, </w:t>
      </w:r>
      <w:r w:rsidR="009D681A">
        <w:rPr>
          <w:sz w:val="24"/>
          <w:szCs w:val="24"/>
        </w:rPr>
        <w:t>т</w:t>
      </w:r>
      <w:r w:rsidRPr="00A24BCE">
        <w:rPr>
          <w:sz w:val="24"/>
          <w:szCs w:val="24"/>
        </w:rPr>
        <w:t>о размер премиальных делятся соотносительно 50/50 за авторство текста и авторство музыки.</w:t>
      </w:r>
    </w:p>
    <w:p w:rsidR="008C6325" w:rsidRPr="00A24BCE" w:rsidRDefault="008C6325" w:rsidP="008C6325">
      <w:pPr>
        <w:pStyle w:val="a4"/>
        <w:numPr>
          <w:ilvl w:val="0"/>
          <w:numId w:val="10"/>
        </w:numPr>
        <w:shd w:val="clear" w:color="auto" w:fill="auto"/>
        <w:tabs>
          <w:tab w:val="left" w:pos="342"/>
        </w:tabs>
        <w:spacing w:line="226" w:lineRule="exact"/>
        <w:ind w:left="4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Автору (авторам) занявшему (им) в конкурсе 2 и 3 места вручаются памятные призы и дипломы.</w:t>
      </w:r>
    </w:p>
    <w:p w:rsidR="008C6325" w:rsidRPr="00A24BCE" w:rsidRDefault="008C6325" w:rsidP="008C6325">
      <w:pPr>
        <w:pStyle w:val="a4"/>
        <w:numPr>
          <w:ilvl w:val="0"/>
          <w:numId w:val="10"/>
        </w:numPr>
        <w:shd w:val="clear" w:color="auto" w:fill="auto"/>
        <w:tabs>
          <w:tab w:val="left" w:pos="435"/>
        </w:tabs>
        <w:spacing w:after="285" w:line="226" w:lineRule="exact"/>
        <w:ind w:left="40" w:right="420"/>
        <w:jc w:val="both"/>
        <w:rPr>
          <w:sz w:val="24"/>
          <w:szCs w:val="24"/>
        </w:rPr>
      </w:pPr>
      <w:r w:rsidRPr="00A24BCE">
        <w:rPr>
          <w:sz w:val="24"/>
          <w:szCs w:val="24"/>
        </w:rPr>
        <w:t>После выплаты премии проект Гимна победителя (победителей) конкурса поступает в собственность ВВПОД «ЮНАРМИЯ».</w:t>
      </w:r>
    </w:p>
    <w:p w:rsidR="009D681A" w:rsidRDefault="009D681A" w:rsidP="009D681A">
      <w:pPr>
        <w:pStyle w:val="a4"/>
        <w:shd w:val="clear" w:color="auto" w:fill="auto"/>
        <w:spacing w:after="9047" w:line="170" w:lineRule="exact"/>
        <w:ind w:left="40" w:firstLine="0"/>
        <w:jc w:val="both"/>
        <w:rPr>
          <w:sz w:val="24"/>
          <w:szCs w:val="24"/>
        </w:rPr>
      </w:pPr>
    </w:p>
    <w:p w:rsidR="009D681A" w:rsidRDefault="009D681A" w:rsidP="009D681A">
      <w:pPr>
        <w:pStyle w:val="a4"/>
        <w:shd w:val="clear" w:color="auto" w:fill="auto"/>
        <w:spacing w:after="9047" w:line="170" w:lineRule="exact"/>
        <w:ind w:left="40" w:firstLine="0"/>
        <w:jc w:val="both"/>
        <w:rPr>
          <w:sz w:val="24"/>
          <w:szCs w:val="24"/>
        </w:rPr>
      </w:pPr>
    </w:p>
    <w:p w:rsidR="009D681A" w:rsidRDefault="009D681A" w:rsidP="009D681A">
      <w:pPr>
        <w:pStyle w:val="a4"/>
        <w:shd w:val="clear" w:color="auto" w:fill="auto"/>
        <w:spacing w:after="9047" w:line="170" w:lineRule="exact"/>
        <w:ind w:left="40" w:firstLine="0"/>
        <w:jc w:val="both"/>
        <w:rPr>
          <w:sz w:val="24"/>
          <w:szCs w:val="24"/>
        </w:rPr>
      </w:pPr>
    </w:p>
    <w:p w:rsidR="009D681A" w:rsidRDefault="009D681A" w:rsidP="009D681A">
      <w:pPr>
        <w:pStyle w:val="a4"/>
        <w:shd w:val="clear" w:color="auto" w:fill="auto"/>
        <w:spacing w:after="9047" w:line="170" w:lineRule="exact"/>
        <w:ind w:left="40" w:firstLine="0"/>
        <w:jc w:val="both"/>
        <w:rPr>
          <w:sz w:val="24"/>
          <w:szCs w:val="24"/>
        </w:rPr>
      </w:pPr>
    </w:p>
    <w:p w:rsidR="009D681A" w:rsidRDefault="009D681A" w:rsidP="009D681A">
      <w:pPr>
        <w:pStyle w:val="a4"/>
        <w:shd w:val="clear" w:color="auto" w:fill="auto"/>
        <w:spacing w:after="9047" w:line="170" w:lineRule="exact"/>
        <w:ind w:left="40" w:firstLine="0"/>
        <w:jc w:val="both"/>
        <w:rPr>
          <w:sz w:val="24"/>
          <w:szCs w:val="24"/>
        </w:rPr>
      </w:pPr>
    </w:p>
    <w:p w:rsidR="009D681A" w:rsidRDefault="008C6325" w:rsidP="009D681A">
      <w:pPr>
        <w:pStyle w:val="a4"/>
        <w:shd w:val="clear" w:color="auto" w:fill="auto"/>
        <w:spacing w:line="170" w:lineRule="exact"/>
        <w:ind w:left="40" w:firstLine="0"/>
        <w:jc w:val="both"/>
        <w:rPr>
          <w:sz w:val="24"/>
          <w:szCs w:val="24"/>
        </w:rPr>
      </w:pPr>
      <w:r w:rsidRPr="009D681A">
        <w:rPr>
          <w:sz w:val="24"/>
          <w:szCs w:val="24"/>
        </w:rPr>
        <w:lastRenderedPageBreak/>
        <w:t>Приложение 1</w:t>
      </w:r>
    </w:p>
    <w:p w:rsidR="008C6325" w:rsidRPr="009D681A" w:rsidRDefault="009D681A" w:rsidP="009D681A">
      <w:pPr>
        <w:pStyle w:val="a4"/>
        <w:shd w:val="clear" w:color="auto" w:fill="auto"/>
        <w:spacing w:line="170" w:lineRule="exact"/>
        <w:ind w:left="40" w:firstLine="0"/>
        <w:jc w:val="both"/>
        <w:rPr>
          <w:sz w:val="24"/>
          <w:szCs w:val="24"/>
        </w:rPr>
      </w:pPr>
      <w:r w:rsidRPr="009D681A">
        <w:rPr>
          <w:sz w:val="24"/>
          <w:szCs w:val="24"/>
        </w:rPr>
        <w:t xml:space="preserve">                                                                                                  </w:t>
      </w:r>
      <w:r w:rsidR="008C6325" w:rsidRPr="009D681A">
        <w:rPr>
          <w:sz w:val="24"/>
          <w:szCs w:val="24"/>
        </w:rPr>
        <w:t>Заявка</w:t>
      </w:r>
    </w:p>
    <w:p w:rsidR="009D681A" w:rsidRPr="009D681A" w:rsidRDefault="009D681A" w:rsidP="009D681A">
      <w:pPr>
        <w:pStyle w:val="a4"/>
        <w:shd w:val="clear" w:color="auto" w:fill="auto"/>
        <w:spacing w:line="170" w:lineRule="exact"/>
        <w:ind w:left="40" w:firstLine="0"/>
        <w:jc w:val="both"/>
        <w:rPr>
          <w:sz w:val="24"/>
          <w:szCs w:val="24"/>
        </w:rPr>
      </w:pPr>
      <w:r w:rsidRPr="009D681A">
        <w:rPr>
          <w:sz w:val="24"/>
          <w:szCs w:val="24"/>
        </w:rPr>
        <w:t xml:space="preserve"> </w:t>
      </w:r>
    </w:p>
    <w:p w:rsidR="009D681A" w:rsidRPr="009D681A" w:rsidRDefault="009D681A" w:rsidP="009D681A">
      <w:pPr>
        <w:pStyle w:val="a4"/>
        <w:shd w:val="clear" w:color="auto" w:fill="auto"/>
        <w:spacing w:line="170" w:lineRule="exact"/>
        <w:ind w:left="4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790"/>
        <w:gridCol w:w="4802"/>
      </w:tblGrid>
      <w:tr w:rsidR="008C6325" w:rsidRPr="009D681A" w:rsidTr="008C6325">
        <w:trPr>
          <w:trHeight w:val="47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325" w:rsidRPr="009D681A" w:rsidRDefault="008C63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9D681A"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325" w:rsidRPr="009D681A" w:rsidRDefault="008C6325">
            <w:pPr>
              <w:framePr w:wrap="notBeside" w:vAnchor="text" w:hAnchor="text" w:xAlign="center" w:y="1"/>
              <w:rPr>
                <w:rFonts w:cs="Arial Unicode MS"/>
                <w:sz w:val="24"/>
                <w:szCs w:val="24"/>
              </w:rPr>
            </w:pPr>
          </w:p>
        </w:tc>
      </w:tr>
      <w:tr w:rsidR="008C6325" w:rsidRPr="009D681A" w:rsidTr="008C6325">
        <w:trPr>
          <w:trHeight w:val="47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325" w:rsidRPr="009D681A" w:rsidRDefault="008C63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9D681A">
              <w:rPr>
                <w:sz w:val="24"/>
                <w:szCs w:val="24"/>
              </w:rPr>
              <w:t>Телефон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325" w:rsidRPr="009D681A" w:rsidRDefault="008C6325">
            <w:pPr>
              <w:framePr w:wrap="notBeside" w:vAnchor="text" w:hAnchor="text" w:xAlign="center" w:y="1"/>
              <w:rPr>
                <w:rFonts w:cs="Arial Unicode MS"/>
                <w:sz w:val="24"/>
                <w:szCs w:val="24"/>
              </w:rPr>
            </w:pPr>
          </w:p>
        </w:tc>
      </w:tr>
      <w:tr w:rsidR="008C6325" w:rsidRPr="009D681A" w:rsidTr="008C6325">
        <w:trPr>
          <w:trHeight w:val="47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6325" w:rsidRPr="009D681A" w:rsidRDefault="008C6325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9D681A">
              <w:rPr>
                <w:sz w:val="24"/>
                <w:szCs w:val="24"/>
              </w:rPr>
              <w:t>Почта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325" w:rsidRPr="009D681A" w:rsidRDefault="008C6325">
            <w:pPr>
              <w:framePr w:wrap="notBeside" w:vAnchor="text" w:hAnchor="text" w:xAlign="center" w:y="1"/>
              <w:rPr>
                <w:rFonts w:cs="Arial Unicode MS"/>
                <w:sz w:val="24"/>
                <w:szCs w:val="24"/>
              </w:rPr>
            </w:pPr>
          </w:p>
        </w:tc>
      </w:tr>
    </w:tbl>
    <w:p w:rsidR="008C6325" w:rsidRDefault="008C6325" w:rsidP="008C6325">
      <w:pPr>
        <w:rPr>
          <w:rFonts w:ascii="Arial Unicode MS" w:hAnsi="Arial Unicode MS" w:cs="Arial Unicode MS"/>
          <w:sz w:val="2"/>
          <w:szCs w:val="2"/>
        </w:rPr>
      </w:pPr>
    </w:p>
    <w:p w:rsidR="008C6325" w:rsidRPr="009D681A" w:rsidRDefault="008C6325" w:rsidP="008C6325">
      <w:pPr>
        <w:pStyle w:val="a4"/>
        <w:shd w:val="clear" w:color="auto" w:fill="auto"/>
        <w:tabs>
          <w:tab w:val="left" w:leader="underscore" w:pos="4309"/>
        </w:tabs>
        <w:spacing w:before="723" w:after="264" w:line="170" w:lineRule="exact"/>
        <w:ind w:left="140" w:firstLine="0"/>
        <w:rPr>
          <w:sz w:val="24"/>
          <w:szCs w:val="24"/>
        </w:rPr>
      </w:pPr>
      <w:r w:rsidRPr="009D681A">
        <w:rPr>
          <w:sz w:val="24"/>
          <w:szCs w:val="24"/>
        </w:rPr>
        <w:t>Я, (</w:t>
      </w:r>
      <w:r w:rsidRPr="009D681A">
        <w:rPr>
          <w:sz w:val="24"/>
          <w:szCs w:val="24"/>
        </w:rPr>
        <w:tab/>
        <w:t>ФИО полностью)</w:t>
      </w:r>
    </w:p>
    <w:p w:rsidR="008C6325" w:rsidRPr="009D681A" w:rsidRDefault="008C6325" w:rsidP="008C6325">
      <w:pPr>
        <w:pStyle w:val="a4"/>
        <w:shd w:val="clear" w:color="auto" w:fill="auto"/>
        <w:tabs>
          <w:tab w:val="left" w:leader="underscore" w:pos="6928"/>
        </w:tabs>
        <w:spacing w:after="689" w:line="170" w:lineRule="exact"/>
        <w:ind w:left="140" w:firstLine="0"/>
        <w:rPr>
          <w:sz w:val="24"/>
          <w:szCs w:val="24"/>
        </w:rPr>
      </w:pPr>
      <w:r w:rsidRPr="009D681A">
        <w:rPr>
          <w:sz w:val="24"/>
          <w:szCs w:val="24"/>
        </w:rPr>
        <w:t>даю согласие на обработку своих персональных данных</w:t>
      </w:r>
      <w:r w:rsidRPr="009D681A">
        <w:rPr>
          <w:sz w:val="24"/>
          <w:szCs w:val="24"/>
        </w:rPr>
        <w:tab/>
        <w:t>(подпись)</w:t>
      </w:r>
    </w:p>
    <w:p w:rsidR="008C6325" w:rsidRPr="009D681A" w:rsidRDefault="008C6325" w:rsidP="008C6325">
      <w:pPr>
        <w:pStyle w:val="a4"/>
        <w:shd w:val="clear" w:color="auto" w:fill="auto"/>
        <w:tabs>
          <w:tab w:val="left" w:leader="underscore" w:pos="4820"/>
        </w:tabs>
        <w:spacing w:after="264" w:line="170" w:lineRule="exact"/>
        <w:ind w:left="140" w:firstLine="0"/>
        <w:rPr>
          <w:sz w:val="24"/>
          <w:szCs w:val="24"/>
        </w:rPr>
      </w:pPr>
      <w:r w:rsidRPr="009D681A">
        <w:rPr>
          <w:sz w:val="24"/>
          <w:szCs w:val="24"/>
        </w:rPr>
        <w:t>Я, (</w:t>
      </w:r>
      <w:r w:rsidRPr="009D681A">
        <w:rPr>
          <w:sz w:val="24"/>
          <w:szCs w:val="24"/>
        </w:rPr>
        <w:tab/>
        <w:t>ФИО полностью)</w:t>
      </w:r>
    </w:p>
    <w:p w:rsidR="009D681A" w:rsidRDefault="008C6325" w:rsidP="009D681A">
      <w:pPr>
        <w:pStyle w:val="a4"/>
        <w:shd w:val="clear" w:color="auto" w:fill="auto"/>
        <w:tabs>
          <w:tab w:val="left" w:leader="underscore" w:pos="6980"/>
        </w:tabs>
        <w:spacing w:after="9587" w:line="170" w:lineRule="exact"/>
        <w:ind w:left="140" w:firstLine="0"/>
      </w:pPr>
      <w:proofErr w:type="spellStart"/>
      <w:r w:rsidRPr="009D681A">
        <w:rPr>
          <w:sz w:val="24"/>
          <w:szCs w:val="24"/>
        </w:rPr>
        <w:t>Ознакомлс</w:t>
      </w:r>
      <w:proofErr w:type="gramStart"/>
      <w:r w:rsidRPr="009D681A">
        <w:rPr>
          <w:sz w:val="24"/>
          <w:szCs w:val="24"/>
        </w:rPr>
        <w:t>н</w:t>
      </w:r>
      <w:proofErr w:type="spellEnd"/>
      <w:r w:rsidRPr="009D681A">
        <w:rPr>
          <w:sz w:val="24"/>
          <w:szCs w:val="24"/>
        </w:rPr>
        <w:t>(</w:t>
      </w:r>
      <w:proofErr w:type="gramEnd"/>
      <w:r w:rsidRPr="009D681A">
        <w:rPr>
          <w:sz w:val="24"/>
          <w:szCs w:val="24"/>
        </w:rPr>
        <w:t>-а) и согласен(-а) со всеми условиями конкурса</w:t>
      </w:r>
      <w:r w:rsidRPr="009D681A">
        <w:rPr>
          <w:sz w:val="24"/>
          <w:szCs w:val="24"/>
        </w:rPr>
        <w:tab/>
        <w:t>(подпись)</w:t>
      </w:r>
      <w:r w:rsidR="009D681A">
        <w:t xml:space="preserve"> </w:t>
      </w:r>
    </w:p>
    <w:p w:rsidR="008C6325" w:rsidRDefault="008C6325" w:rsidP="008C6325">
      <w:pPr>
        <w:pStyle w:val="61"/>
        <w:shd w:val="clear" w:color="auto" w:fill="auto"/>
        <w:spacing w:line="120" w:lineRule="exact"/>
        <w:ind w:left="9740"/>
      </w:pPr>
      <w:r>
        <w:br w:type="page"/>
      </w:r>
    </w:p>
    <w:p w:rsidR="008C6325" w:rsidRDefault="008C6325" w:rsidP="008C6325">
      <w:pPr>
        <w:rPr>
          <w:rFonts w:ascii="Arial" w:hAnsi="Arial" w:cs="Arial"/>
          <w:i/>
          <w:iCs/>
          <w:sz w:val="12"/>
          <w:szCs w:val="12"/>
        </w:rPr>
        <w:sectPr w:rsidR="008C6325">
          <w:type w:val="continuous"/>
          <w:pgSz w:w="11905" w:h="16837"/>
          <w:pgMar w:top="275" w:right="250" w:bottom="0" w:left="959" w:header="0" w:footer="3" w:gutter="0"/>
          <w:cols w:space="720"/>
        </w:sectPr>
      </w:pPr>
    </w:p>
    <w:p w:rsidR="008C6325" w:rsidRDefault="008C6325" w:rsidP="008C6325">
      <w:pPr>
        <w:rPr>
          <w:rFonts w:ascii="Arial Unicode MS" w:hAnsi="Arial Unicode MS" w:cs="Arial Unicode MS"/>
          <w:sz w:val="2"/>
          <w:szCs w:val="2"/>
        </w:rPr>
      </w:pPr>
    </w:p>
    <w:sectPr w:rsidR="008C6325" w:rsidSect="0022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0CA95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5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%2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2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decimal"/>
      <w:lvlText w:val="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4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9"/>
      <w:numFmt w:val="decimal"/>
      <w:lvlText w:val="%2."/>
      <w:lvlJc w:val="left"/>
      <w:pPr>
        <w:ind w:left="4112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2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3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4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5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6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7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  <w:lvl w:ilvl="8">
      <w:start w:val="9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7"/>
        <w:szCs w:val="17"/>
        <w:u w:val="none"/>
        <w:effect w:val="none"/>
      </w:rPr>
    </w:lvl>
  </w:abstractNum>
  <w:abstractNum w:abstractNumId="10">
    <w:nsid w:val="79DC326A"/>
    <w:multiLevelType w:val="multilevel"/>
    <w:tmpl w:val="8C8693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">
    <w:abstractNumId w:val="8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2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325"/>
    <w:rsid w:val="000D2D1F"/>
    <w:rsid w:val="0016781A"/>
    <w:rsid w:val="002249BB"/>
    <w:rsid w:val="007D5317"/>
    <w:rsid w:val="008C6325"/>
    <w:rsid w:val="009D681A"/>
    <w:rsid w:val="00A24BCE"/>
    <w:rsid w:val="00B80DEB"/>
    <w:rsid w:val="00F1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325"/>
    <w:rPr>
      <w:color w:val="0066CC"/>
      <w:u w:val="single"/>
    </w:rPr>
  </w:style>
  <w:style w:type="paragraph" w:styleId="a4">
    <w:name w:val="Body Text"/>
    <w:basedOn w:val="a"/>
    <w:link w:val="1"/>
    <w:uiPriority w:val="99"/>
    <w:unhideWhenUsed/>
    <w:rsid w:val="008C6325"/>
    <w:pPr>
      <w:shd w:val="clear" w:color="auto" w:fill="FFFFFF"/>
      <w:spacing w:after="0" w:line="240" w:lineRule="atLeast"/>
      <w:ind w:hanging="380"/>
    </w:pPr>
    <w:rPr>
      <w:rFonts w:ascii="Times New Roman" w:eastAsia="Arial Unicode MS" w:hAnsi="Times New Roman" w:cs="Times New Roman"/>
      <w:sz w:val="17"/>
      <w:szCs w:val="17"/>
    </w:rPr>
  </w:style>
  <w:style w:type="character" w:customStyle="1" w:styleId="a5">
    <w:name w:val="Основной текст Знак"/>
    <w:basedOn w:val="a0"/>
    <w:link w:val="a4"/>
    <w:uiPriority w:val="99"/>
    <w:semiHidden/>
    <w:rsid w:val="008C6325"/>
  </w:style>
  <w:style w:type="character" w:customStyle="1" w:styleId="2">
    <w:name w:val="Основной текст (2)_"/>
    <w:basedOn w:val="a0"/>
    <w:link w:val="21"/>
    <w:uiPriority w:val="99"/>
    <w:locked/>
    <w:rsid w:val="008C632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6325"/>
    <w:pPr>
      <w:shd w:val="clear" w:color="auto" w:fill="FFFFFF"/>
      <w:spacing w:after="0" w:line="319" w:lineRule="exact"/>
    </w:pPr>
    <w:rPr>
      <w:rFonts w:ascii="Times New Roman" w:hAnsi="Times New Roman" w:cs="Times New Roman"/>
      <w:spacing w:val="10"/>
      <w:sz w:val="25"/>
      <w:szCs w:val="25"/>
    </w:rPr>
  </w:style>
  <w:style w:type="character" w:customStyle="1" w:styleId="6">
    <w:name w:val="Основной текст (6)_"/>
    <w:basedOn w:val="a0"/>
    <w:link w:val="61"/>
    <w:uiPriority w:val="99"/>
    <w:locked/>
    <w:rsid w:val="008C6325"/>
    <w:rPr>
      <w:rFonts w:ascii="Arial" w:hAnsi="Arial" w:cs="Arial"/>
      <w:i/>
      <w:iCs/>
      <w:sz w:val="12"/>
      <w:szCs w:val="12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C6325"/>
    <w:pPr>
      <w:shd w:val="clear" w:color="auto" w:fill="FFFFFF"/>
      <w:spacing w:after="0" w:line="240" w:lineRule="atLeast"/>
    </w:pPr>
    <w:rPr>
      <w:rFonts w:ascii="Arial" w:hAnsi="Arial" w:cs="Arial"/>
      <w:i/>
      <w:iCs/>
      <w:sz w:val="12"/>
      <w:szCs w:val="12"/>
    </w:rPr>
  </w:style>
  <w:style w:type="character" w:customStyle="1" w:styleId="3">
    <w:name w:val="Основной текст (3)_"/>
    <w:basedOn w:val="a0"/>
    <w:link w:val="30"/>
    <w:uiPriority w:val="99"/>
    <w:locked/>
    <w:rsid w:val="008C6325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C6325"/>
    <w:pPr>
      <w:shd w:val="clear" w:color="auto" w:fill="FFFFFF"/>
      <w:spacing w:before="60" w:after="0" w:line="319" w:lineRule="exact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4">
    <w:name w:val="Основной текст (4)_"/>
    <w:basedOn w:val="a0"/>
    <w:link w:val="40"/>
    <w:uiPriority w:val="99"/>
    <w:locked/>
    <w:rsid w:val="008C632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C6325"/>
    <w:pPr>
      <w:shd w:val="clear" w:color="auto" w:fill="FFFFFF"/>
      <w:spacing w:after="420" w:line="240" w:lineRule="atLeast"/>
    </w:pPr>
    <w:rPr>
      <w:rFonts w:ascii="Times New Roman" w:hAnsi="Times New Roman" w:cs="Times New Roman"/>
      <w:sz w:val="21"/>
      <w:szCs w:val="21"/>
    </w:rPr>
  </w:style>
  <w:style w:type="character" w:customStyle="1" w:styleId="5">
    <w:name w:val="Основной текст (5)_"/>
    <w:basedOn w:val="a0"/>
    <w:link w:val="50"/>
    <w:uiPriority w:val="99"/>
    <w:locked/>
    <w:rsid w:val="008C6325"/>
    <w:rPr>
      <w:rFonts w:ascii="Arial" w:hAnsi="Arial" w:cs="Arial"/>
      <w:i/>
      <w:iCs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C6325"/>
    <w:pPr>
      <w:shd w:val="clear" w:color="auto" w:fill="FFFFFF"/>
      <w:spacing w:before="840" w:after="0" w:line="240" w:lineRule="atLeast"/>
    </w:pPr>
    <w:rPr>
      <w:rFonts w:ascii="Arial" w:hAnsi="Arial" w:cs="Arial"/>
      <w:i/>
      <w:iCs/>
      <w:sz w:val="9"/>
      <w:szCs w:val="9"/>
    </w:rPr>
  </w:style>
  <w:style w:type="character" w:customStyle="1" w:styleId="a6">
    <w:name w:val="Подпись к картинке_"/>
    <w:basedOn w:val="a0"/>
    <w:link w:val="a7"/>
    <w:uiPriority w:val="99"/>
    <w:locked/>
    <w:rsid w:val="008C6325"/>
    <w:rPr>
      <w:rFonts w:ascii="Arial" w:hAnsi="Arial" w:cs="Arial"/>
      <w:sz w:val="15"/>
      <w:szCs w:val="15"/>
      <w:shd w:val="clear" w:color="auto" w:fill="FFFFFF"/>
    </w:rPr>
  </w:style>
  <w:style w:type="paragraph" w:customStyle="1" w:styleId="a7">
    <w:name w:val="Подпись к картинке"/>
    <w:basedOn w:val="a"/>
    <w:link w:val="a6"/>
    <w:uiPriority w:val="99"/>
    <w:rsid w:val="008C6325"/>
    <w:pPr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character" w:customStyle="1" w:styleId="20">
    <w:name w:val="Заголовок №2_"/>
    <w:basedOn w:val="a0"/>
    <w:link w:val="22"/>
    <w:uiPriority w:val="99"/>
    <w:locked/>
    <w:rsid w:val="008C6325"/>
    <w:rPr>
      <w:rFonts w:ascii="Times New Roman" w:hAnsi="Times New Roman" w:cs="Times New Roman"/>
      <w:b/>
      <w:bCs/>
      <w:spacing w:val="10"/>
      <w:sz w:val="17"/>
      <w:szCs w:val="17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8C6325"/>
    <w:pPr>
      <w:shd w:val="clear" w:color="auto" w:fill="FFFFFF"/>
      <w:spacing w:before="240" w:after="0" w:line="226" w:lineRule="exact"/>
      <w:outlineLvl w:val="1"/>
    </w:pPr>
    <w:rPr>
      <w:rFonts w:ascii="Times New Roman" w:hAnsi="Times New Roman" w:cs="Times New Roman"/>
      <w:b/>
      <w:bCs/>
      <w:spacing w:val="10"/>
      <w:sz w:val="17"/>
      <w:szCs w:val="17"/>
    </w:rPr>
  </w:style>
  <w:style w:type="character" w:customStyle="1" w:styleId="7">
    <w:name w:val="Основной текст (7)_"/>
    <w:basedOn w:val="a0"/>
    <w:link w:val="70"/>
    <w:uiPriority w:val="99"/>
    <w:locked/>
    <w:rsid w:val="008C6325"/>
    <w:rPr>
      <w:rFonts w:ascii="Times New Roman" w:hAnsi="Times New Roman" w:cs="Times New Roman"/>
      <w:b/>
      <w:bCs/>
      <w:spacing w:val="10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C6325"/>
    <w:pPr>
      <w:shd w:val="clear" w:color="auto" w:fill="FFFFFF"/>
      <w:spacing w:before="240" w:after="240" w:line="240" w:lineRule="atLeast"/>
    </w:pPr>
    <w:rPr>
      <w:rFonts w:ascii="Times New Roman" w:hAnsi="Times New Roman" w:cs="Times New Roman"/>
      <w:b/>
      <w:bCs/>
      <w:spacing w:val="10"/>
      <w:sz w:val="17"/>
      <w:szCs w:val="17"/>
    </w:rPr>
  </w:style>
  <w:style w:type="character" w:customStyle="1" w:styleId="9">
    <w:name w:val="Основной текст (9)_"/>
    <w:basedOn w:val="a0"/>
    <w:link w:val="90"/>
    <w:uiPriority w:val="99"/>
    <w:locked/>
    <w:rsid w:val="008C6325"/>
    <w:rPr>
      <w:rFonts w:ascii="Arial" w:hAnsi="Arial" w:cs="Arial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C6325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10">
    <w:name w:val="Заголовок №1_"/>
    <w:basedOn w:val="a0"/>
    <w:link w:val="11"/>
    <w:uiPriority w:val="99"/>
    <w:locked/>
    <w:rsid w:val="008C6325"/>
    <w:rPr>
      <w:rFonts w:ascii="Arial" w:hAnsi="Arial" w:cs="Arial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8C6325"/>
    <w:pPr>
      <w:shd w:val="clear" w:color="auto" w:fill="FFFFFF"/>
      <w:spacing w:before="840" w:after="60" w:line="240" w:lineRule="atLeast"/>
      <w:outlineLvl w:val="0"/>
    </w:pPr>
    <w:rPr>
      <w:rFonts w:ascii="Arial" w:hAnsi="Arial" w:cs="Arial"/>
      <w:b/>
      <w:bCs/>
    </w:rPr>
  </w:style>
  <w:style w:type="character" w:customStyle="1" w:styleId="100">
    <w:name w:val="Основной текст (10)_"/>
    <w:basedOn w:val="a0"/>
    <w:link w:val="101"/>
    <w:uiPriority w:val="99"/>
    <w:locked/>
    <w:rsid w:val="008C6325"/>
    <w:rPr>
      <w:rFonts w:ascii="Times New Roman" w:hAnsi="Times New Roman" w:cs="Times New Roman"/>
      <w:noProof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8C6325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1"/>
      <w:szCs w:val="21"/>
    </w:rPr>
  </w:style>
  <w:style w:type="character" w:customStyle="1" w:styleId="110">
    <w:name w:val="Основной текст (11)_"/>
    <w:basedOn w:val="a0"/>
    <w:link w:val="111"/>
    <w:uiPriority w:val="99"/>
    <w:locked/>
    <w:rsid w:val="008C6325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8C6325"/>
    <w:pPr>
      <w:shd w:val="clear" w:color="auto" w:fill="FFFFFF"/>
      <w:spacing w:after="0" w:line="240" w:lineRule="atLeast"/>
    </w:pPr>
    <w:rPr>
      <w:rFonts w:ascii="Arial" w:hAnsi="Arial" w:cs="Arial"/>
      <w:b/>
      <w:bCs/>
      <w:sz w:val="19"/>
      <w:szCs w:val="19"/>
    </w:rPr>
  </w:style>
  <w:style w:type="character" w:customStyle="1" w:styleId="12">
    <w:name w:val="Основной текст (12)_"/>
    <w:basedOn w:val="a0"/>
    <w:link w:val="120"/>
    <w:uiPriority w:val="99"/>
    <w:locked/>
    <w:rsid w:val="008C6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8C6325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8"/>
      <w:szCs w:val="8"/>
    </w:rPr>
  </w:style>
  <w:style w:type="character" w:customStyle="1" w:styleId="13">
    <w:name w:val="Основной текст (13)_"/>
    <w:basedOn w:val="a0"/>
    <w:link w:val="130"/>
    <w:uiPriority w:val="99"/>
    <w:locked/>
    <w:rsid w:val="008C6325"/>
    <w:rPr>
      <w:rFonts w:ascii="Arial" w:hAnsi="Arial" w:cs="Arial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8C6325"/>
    <w:pPr>
      <w:shd w:val="clear" w:color="auto" w:fill="FFFFFF"/>
      <w:spacing w:before="11160" w:after="0" w:line="202" w:lineRule="exact"/>
    </w:pPr>
    <w:rPr>
      <w:rFonts w:ascii="Arial" w:hAnsi="Arial" w:cs="Arial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sid w:val="008C6325"/>
    <w:rPr>
      <w:rFonts w:ascii="Times New Roman" w:eastAsia="Arial Unicode MS" w:hAnsi="Times New Roman" w:cs="Times New Roman"/>
      <w:sz w:val="17"/>
      <w:szCs w:val="17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8C6325"/>
  </w:style>
  <w:style w:type="character" w:customStyle="1" w:styleId="63">
    <w:name w:val="Основной текст (6)3"/>
    <w:basedOn w:val="6"/>
    <w:uiPriority w:val="99"/>
    <w:rsid w:val="008C6325"/>
    <w:rPr>
      <w:u w:val="single"/>
    </w:rPr>
  </w:style>
  <w:style w:type="character" w:customStyle="1" w:styleId="62">
    <w:name w:val="Основной текст (6)2"/>
    <w:basedOn w:val="6"/>
    <w:uiPriority w:val="99"/>
    <w:rsid w:val="008C6325"/>
    <w:rPr>
      <w:noProof/>
      <w:u w:val="single"/>
    </w:rPr>
  </w:style>
  <w:style w:type="character" w:customStyle="1" w:styleId="23">
    <w:name w:val="Основной текст (2) + Полужирный"/>
    <w:basedOn w:val="2"/>
    <w:uiPriority w:val="99"/>
    <w:rsid w:val="008C6325"/>
    <w:rPr>
      <w:b/>
      <w:bCs/>
    </w:rPr>
  </w:style>
  <w:style w:type="character" w:customStyle="1" w:styleId="24">
    <w:name w:val="Основной текст (2)"/>
    <w:basedOn w:val="2"/>
    <w:uiPriority w:val="99"/>
    <w:rsid w:val="008C6325"/>
    <w:rPr>
      <w:u w:val="single"/>
      <w:lang w:val="en-US" w:eastAsia="en-US"/>
    </w:rPr>
  </w:style>
  <w:style w:type="character" w:customStyle="1" w:styleId="a8">
    <w:name w:val="Основной текст + Полужирный"/>
    <w:aliases w:val="Интервал 0 pt"/>
    <w:basedOn w:val="1"/>
    <w:uiPriority w:val="99"/>
    <w:rsid w:val="008C6325"/>
    <w:rPr>
      <w:b/>
      <w:bCs/>
      <w:spacing w:val="10"/>
    </w:rPr>
  </w:style>
  <w:style w:type="character" w:customStyle="1" w:styleId="31">
    <w:name w:val="Основной текст + Полужирный3"/>
    <w:aliases w:val="Интервал 0 pt3"/>
    <w:basedOn w:val="1"/>
    <w:uiPriority w:val="99"/>
    <w:rsid w:val="008C6325"/>
    <w:rPr>
      <w:b/>
      <w:bCs/>
      <w:spacing w:val="10"/>
      <w:u w:val="single"/>
      <w:lang w:val="en-US" w:eastAsia="en-US"/>
    </w:rPr>
  </w:style>
  <w:style w:type="character" w:customStyle="1" w:styleId="2pt">
    <w:name w:val="Основной текст + Интервал 2 pt"/>
    <w:basedOn w:val="1"/>
    <w:uiPriority w:val="99"/>
    <w:rsid w:val="008C6325"/>
    <w:rPr>
      <w:spacing w:val="40"/>
    </w:rPr>
  </w:style>
  <w:style w:type="character" w:customStyle="1" w:styleId="25">
    <w:name w:val="Основной текст + Полужирный2"/>
    <w:aliases w:val="Интервал 0 pt2"/>
    <w:basedOn w:val="1"/>
    <w:uiPriority w:val="99"/>
    <w:rsid w:val="008C6325"/>
    <w:rPr>
      <w:b/>
      <w:bCs/>
      <w:spacing w:val="10"/>
    </w:rPr>
  </w:style>
  <w:style w:type="character" w:customStyle="1" w:styleId="60pt">
    <w:name w:val="Основной текст (6) + Интервал 0 pt"/>
    <w:basedOn w:val="6"/>
    <w:uiPriority w:val="99"/>
    <w:rsid w:val="008C6325"/>
    <w:rPr>
      <w:spacing w:val="-10"/>
    </w:rPr>
  </w:style>
  <w:style w:type="character" w:customStyle="1" w:styleId="14">
    <w:name w:val="Основной текст + Полужирный1"/>
    <w:aliases w:val="Интервал 0 pt1"/>
    <w:basedOn w:val="1"/>
    <w:uiPriority w:val="99"/>
    <w:rsid w:val="008C6325"/>
    <w:rPr>
      <w:b/>
      <w:bCs/>
      <w:spacing w:val="10"/>
    </w:rPr>
  </w:style>
  <w:style w:type="character" w:customStyle="1" w:styleId="2pt1">
    <w:name w:val="Основной текст + Интервал 2 pt1"/>
    <w:basedOn w:val="1"/>
    <w:uiPriority w:val="99"/>
    <w:rsid w:val="008C6325"/>
    <w:rPr>
      <w:spacing w:val="40"/>
    </w:rPr>
  </w:style>
  <w:style w:type="character" w:customStyle="1" w:styleId="60pt1">
    <w:name w:val="Основной текст (6) + Интервал 0 pt1"/>
    <w:basedOn w:val="6"/>
    <w:uiPriority w:val="99"/>
    <w:rsid w:val="008C6325"/>
    <w:rPr>
      <w:spacing w:val="-10"/>
    </w:rPr>
  </w:style>
  <w:style w:type="character" w:customStyle="1" w:styleId="61pt">
    <w:name w:val="Основной текст (6) + Интервал 1 pt"/>
    <w:basedOn w:val="6"/>
    <w:uiPriority w:val="99"/>
    <w:rsid w:val="008C6325"/>
    <w:rPr>
      <w:spacing w:val="30"/>
    </w:rPr>
  </w:style>
  <w:style w:type="character" w:customStyle="1" w:styleId="15">
    <w:name w:val="Заголовок №1 + Не полужирный"/>
    <w:basedOn w:val="10"/>
    <w:uiPriority w:val="99"/>
    <w:rsid w:val="008C6325"/>
  </w:style>
  <w:style w:type="character" w:customStyle="1" w:styleId="102">
    <w:name w:val="Основной текст (10)"/>
    <w:basedOn w:val="100"/>
    <w:uiPriority w:val="99"/>
    <w:rsid w:val="008C6325"/>
  </w:style>
  <w:style w:type="character" w:customStyle="1" w:styleId="112">
    <w:name w:val="Основной текст (11)"/>
    <w:basedOn w:val="110"/>
    <w:uiPriority w:val="99"/>
    <w:rsid w:val="008C6325"/>
  </w:style>
  <w:style w:type="paragraph" w:styleId="a9">
    <w:name w:val="Balloon Text"/>
    <w:basedOn w:val="a"/>
    <w:link w:val="aa"/>
    <w:uiPriority w:val="99"/>
    <w:semiHidden/>
    <w:unhideWhenUsed/>
    <w:rsid w:val="008C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1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rova_63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habirova_63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unarmiyart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EA99-1EAB-43A9-931E-716774A1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5</cp:revision>
  <dcterms:created xsi:type="dcterms:W3CDTF">2016-11-14T07:08:00Z</dcterms:created>
  <dcterms:modified xsi:type="dcterms:W3CDTF">2016-11-15T08:35:00Z</dcterms:modified>
</cp:coreProperties>
</file>